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i/>
          <w:iCs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492661760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332105</wp:posOffset>
                </wp:positionV>
                <wp:extent cx="6318885" cy="4396740"/>
                <wp:effectExtent l="0" t="0" r="5715" b="3810"/>
                <wp:wrapNone/>
                <wp:docPr id="1" name="Forma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885" cy="43967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192" h="6099">
                              <a:moveTo>
                                <a:pt x="10022" y="0"/>
                              </a:moveTo>
                              <a:lnTo>
                                <a:pt x="170" y="0"/>
                              </a:lnTo>
                              <a:lnTo>
                                <a:pt x="71" y="3"/>
                              </a:lnTo>
                              <a:lnTo>
                                <a:pt x="21" y="22"/>
                              </a:lnTo>
                              <a:lnTo>
                                <a:pt x="2" y="72"/>
                              </a:lnTo>
                              <a:lnTo>
                                <a:pt x="0" y="171"/>
                              </a:lnTo>
                              <a:lnTo>
                                <a:pt x="0" y="5929"/>
                              </a:lnTo>
                              <a:lnTo>
                                <a:pt x="2" y="6027"/>
                              </a:lnTo>
                              <a:lnTo>
                                <a:pt x="21" y="6078"/>
                              </a:lnTo>
                              <a:lnTo>
                                <a:pt x="71" y="6097"/>
                              </a:lnTo>
                              <a:lnTo>
                                <a:pt x="170" y="6099"/>
                              </a:lnTo>
                              <a:lnTo>
                                <a:pt x="10022" y="6099"/>
                              </a:lnTo>
                              <a:lnTo>
                                <a:pt x="10120" y="6097"/>
                              </a:lnTo>
                              <a:lnTo>
                                <a:pt x="10170" y="6078"/>
                              </a:lnTo>
                              <a:lnTo>
                                <a:pt x="10189" y="6027"/>
                              </a:lnTo>
                              <a:lnTo>
                                <a:pt x="10192" y="5929"/>
                              </a:lnTo>
                              <a:lnTo>
                                <a:pt x="10192" y="171"/>
                              </a:lnTo>
                              <a:lnTo>
                                <a:pt x="10189" y="72"/>
                              </a:lnTo>
                              <a:lnTo>
                                <a:pt x="10170" y="22"/>
                              </a:lnTo>
                              <a:lnTo>
                                <a:pt x="10120" y="3"/>
                              </a:lnTo>
                              <a:lnTo>
                                <a:pt x="10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9D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5.1pt;margin-top:26.15pt;height:346.2pt;width:497.55pt;mso-position-horizontal-relative:page;z-index:-10654720;mso-width-relative:page;mso-height-relative:page;" fillcolor="#F5E9DA" filled="t" stroked="f" coordsize="10192,6099" o:gfxdata="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6z&#10;XCHZAAAACgEAAA8AAAAAAAAAAQAgAAAAIgAAAGRycy9kb3ducmV2LnhtbFBLAQIUABQAAAAIAIdO&#10;4kDqSzvRWwIAAMEGAAAOAAAAAAAAAAEAIAAAACgBAABkcnMvZTJvRG9jLnhtbFBLBQYAAAAABgAG&#10;AFkBAAD1BQAAAAA=&#10;" path="m10022,0l170,0,71,3,21,22,2,72,0,171,0,5929,2,6027,21,6078,71,6097,170,6099,10022,6099,10120,6097,10170,6078,10189,6027,10192,5929,10192,171,10189,72,10170,22,10120,3,10022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INSTITUCION EDUCATIVA PANEBIANCO AMERICANO.</w:t>
      </w:r>
    </w:p>
    <w:p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SEDE SANTA RITA DE CASSIA.</w:t>
      </w:r>
    </w:p>
    <w:p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DOCENTE: </w:t>
      </w:r>
      <w:r>
        <w:rPr>
          <w:rFonts w:ascii="Arial" w:hAnsi="Arial" w:cs="Arial"/>
          <w:i/>
          <w:iCs/>
          <w:sz w:val="32"/>
          <w:szCs w:val="32"/>
        </w:rPr>
        <w:t>Jamileth Ospina Valderrama.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GRADO</w:t>
      </w:r>
      <w:r>
        <w:rPr>
          <w:rFonts w:ascii="Arial" w:hAnsi="Arial" w:cs="Arial"/>
          <w:i/>
          <w:iCs/>
          <w:sz w:val="32"/>
          <w:szCs w:val="32"/>
        </w:rPr>
        <w:t>: 4°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AREA:</w:t>
      </w:r>
      <w:r>
        <w:rPr>
          <w:rFonts w:ascii="Arial" w:hAnsi="Arial" w:cs="Arial"/>
          <w:i/>
          <w:iCs/>
          <w:sz w:val="32"/>
          <w:szCs w:val="32"/>
        </w:rPr>
        <w:t xml:space="preserve"> Matemáticas.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FECHA DE TRABAJO: </w:t>
      </w:r>
      <w:r>
        <w:rPr>
          <w:rFonts w:ascii="Arial" w:hAnsi="Arial" w:cs="Arial"/>
          <w:i/>
          <w:iCs/>
          <w:sz w:val="32"/>
          <w:szCs w:val="32"/>
        </w:rPr>
        <w:t>Marzo –16- 2020 a Marzo - 27- 2020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TIEMPO PROGRAMADO:</w:t>
      </w:r>
      <w:r>
        <w:rPr>
          <w:rFonts w:ascii="Arial" w:hAnsi="Arial" w:cs="Arial"/>
          <w:i/>
          <w:iCs/>
          <w:sz w:val="32"/>
          <w:szCs w:val="32"/>
        </w:rPr>
        <w:t xml:space="preserve"> 10 horas.</w:t>
      </w: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OBJETIVO:</w:t>
      </w:r>
    </w:p>
    <w:p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1</w:t>
      </w:r>
      <w:r>
        <w:rPr>
          <w:rFonts w:ascii="Arial" w:hAnsi="Arial" w:cs="Arial"/>
          <w:i/>
          <w:iCs/>
          <w:sz w:val="32"/>
          <w:szCs w:val="32"/>
        </w:rPr>
        <w:t>. Integrar regularidades observadas en la definición de múltiplo.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2. </w:t>
      </w:r>
      <w:r>
        <w:rPr>
          <w:rFonts w:ascii="Arial" w:hAnsi="Arial" w:cs="Arial"/>
          <w:i/>
          <w:iCs/>
          <w:sz w:val="32"/>
          <w:szCs w:val="32"/>
        </w:rPr>
        <w:t>Integrar regularidades observadas en la definición de divisor.</w:t>
      </w:r>
    </w:p>
    <w:p>
      <w:pPr>
        <w:pStyle w:val="11"/>
        <w:numPr>
          <w:ilvl w:val="0"/>
          <w:numId w:val="0"/>
        </w:numPr>
        <w:tabs>
          <w:tab w:val="left" w:pos="710"/>
          <w:tab w:val="left" w:pos="711"/>
        </w:tabs>
        <w:spacing w:before="100" w:after="0" w:line="240" w:lineRule="auto"/>
        <w:ind w:right="0" w:rightChars="0"/>
        <w:jc w:val="left"/>
        <w:rPr>
          <w:b w:val="0"/>
          <w:i/>
          <w:iCs/>
          <w:sz w:val="32"/>
          <w:szCs w:val="32"/>
        </w:rPr>
      </w:pPr>
      <w:r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  <w:t>3.</w:t>
      </w:r>
      <w:r>
        <w:rPr>
          <w:b w:val="0"/>
          <w:i/>
          <w:iCs/>
          <w:color w:val="auto"/>
          <w:sz w:val="32"/>
          <w:szCs w:val="32"/>
        </w:rPr>
        <w:t>Comparar los diferentes usos de las fracciones de acuerdo a un contexto</w:t>
      </w:r>
      <w:r>
        <w:rPr>
          <w:b w:val="0"/>
          <w:i/>
          <w:iCs/>
          <w:color w:val="auto"/>
          <w:spacing w:val="-30"/>
          <w:sz w:val="32"/>
          <w:szCs w:val="32"/>
        </w:rPr>
        <w:t xml:space="preserve"> </w:t>
      </w:r>
      <w:r>
        <w:rPr>
          <w:b w:val="0"/>
          <w:i/>
          <w:iCs/>
          <w:color w:val="auto"/>
          <w:sz w:val="32"/>
          <w:szCs w:val="32"/>
        </w:rPr>
        <w:t>específico.</w:t>
      </w:r>
    </w:p>
    <w:p>
      <w:pPr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rPr>
          <w:rFonts w:ascii="SegoeUI-BoldItalic" w:hAnsi="SegoeUI-BoldItalic"/>
          <w:b/>
          <w:bCs/>
          <w:i/>
          <w:iCs/>
          <w:color w:val="89350C"/>
          <w:sz w:val="26"/>
          <w:szCs w:val="26"/>
        </w:rPr>
      </w:pPr>
    </w:p>
    <w:p>
      <w:pPr>
        <w:pStyle w:val="11"/>
        <w:ind w:left="0" w:leftChars="0" w:firstLine="0" w:firstLineChars="0"/>
        <w:jc w:val="center"/>
        <w:rPr>
          <w:rFonts w:hint="default" w:ascii="Arial" w:hAnsi="Arial" w:cs="Arial"/>
          <w:b/>
          <w:i/>
          <w:iCs/>
          <w:color w:val="auto"/>
          <w:sz w:val="36"/>
          <w:szCs w:val="36"/>
        </w:rPr>
      </w:pPr>
      <w:r>
        <w:rPr>
          <w:rFonts w:hint="default" w:ascii="Arial" w:hAnsi="Arial" w:cs="Arial"/>
          <w:b/>
          <w:i/>
          <w:iCs/>
          <w:color w:val="auto"/>
          <w:sz w:val="36"/>
          <w:szCs w:val="36"/>
        </w:rPr>
        <w:t>ACTIVIDAD 1</w:t>
      </w:r>
    </w:p>
    <w:p>
      <w:pPr>
        <w:spacing w:before="69"/>
        <w:ind w:right="3016"/>
        <w:jc w:val="center"/>
        <w:rPr>
          <w:rFonts w:hint="default" w:ascii="Arial" w:hAnsi="Arial" w:cs="Arial"/>
          <w:b/>
          <w:i/>
          <w:iCs/>
          <w:color w:val="auto"/>
          <w:sz w:val="36"/>
          <w:szCs w:val="36"/>
        </w:rPr>
      </w:pPr>
      <w:r>
        <w:rPr>
          <w:rFonts w:hint="default" w:ascii="Arial" w:hAnsi="Arial" w:cs="Arial"/>
          <w:b/>
          <w:i/>
          <w:iCs/>
          <w:color w:val="auto"/>
          <w:sz w:val="36"/>
          <w:szCs w:val="36"/>
          <w:lang w:val="es-CO"/>
        </w:rPr>
        <w:t xml:space="preserve">                                   </w:t>
      </w:r>
      <w:r>
        <w:rPr>
          <w:rFonts w:hint="default" w:ascii="Arial" w:hAnsi="Arial" w:cs="Arial"/>
          <w:b/>
          <w:i/>
          <w:iCs/>
          <w:color w:val="auto"/>
          <w:sz w:val="36"/>
          <w:szCs w:val="36"/>
        </w:rPr>
        <w:t>Múltiplos en la fábrica</w:t>
      </w:r>
    </w:p>
    <w:p>
      <w:pPr>
        <w:spacing w:before="69"/>
        <w:ind w:right="3016"/>
        <w:jc w:val="left"/>
        <w:rPr>
          <w:rFonts w:ascii="Segoe UI" w:hAnsi="Segoe UI"/>
          <w:b/>
          <w:color w:val="89360E"/>
          <w:sz w:val="30"/>
        </w:rPr>
      </w:pPr>
    </w:p>
    <w:p>
      <w:pPr>
        <w:pStyle w:val="11"/>
        <w:ind w:left="0" w:leftChars="0" w:firstLine="0" w:firstLineChars="0"/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w:t xml:space="preserve">Don </w:t>
      </w:r>
      <w:r>
        <w:rPr>
          <w:rFonts w:hint="default" w:ascii="Arial" w:hAnsi="Arial" w:cs="Arial"/>
          <w:b w:val="0"/>
          <w:bCs w:val="0"/>
          <w:i/>
          <w:iCs/>
          <w:color w:val="auto"/>
          <w:spacing w:val="-3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w:t>tiene cajas en las que caben 4 frascos de cebolla. Ayúdalo a empacarlos, dibujando los frascos hasta la caja vacía y luego responde las</w:t>
      </w:r>
      <w:r>
        <w:rPr>
          <w:rFonts w:hint="default" w:ascii="Arial" w:hAnsi="Arial" w:cs="Arial"/>
          <w:b w:val="0"/>
          <w:bCs w:val="0"/>
          <w:i/>
          <w:iCs/>
          <w:color w:val="auto"/>
          <w:spacing w:val="62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w:t>preguntas.</w:t>
      </w:r>
    </w:p>
    <w:p>
      <w:pPr>
        <w:spacing w:after="0" w:line="223" w:lineRule="auto"/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1"/>
        </w:numPr>
        <w:tabs>
          <w:tab w:val="left" w:pos="394"/>
        </w:tabs>
        <w:spacing w:before="100" w:after="0" w:line="240" w:lineRule="auto"/>
        <w:ind w:left="393" w:right="0" w:hanging="284"/>
        <w:jc w:val="left"/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350520</wp:posOffset>
                </wp:positionV>
                <wp:extent cx="6692265" cy="0"/>
                <wp:effectExtent l="0" t="0" r="0" b="0"/>
                <wp:wrapTopAndBottom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5pt;margin-top:27.6pt;height:0pt;width:526.95pt;mso-position-horizontal-relative:page;mso-wrap-distance-bottom:0pt;mso-wrap-distance-top:0pt;z-index:-251633664;mso-width-relative:page;mso-height-relative:page;" filled="f" stroked="t" coordsize="21600,21600" o:gfxdata="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ZFBPw1gAAAAkBAAAPAAAAAAAAAAEAIAAAACIAAABkcnMvZG93&#10;bnJldi54bWxQSwECFAAUAAAACACHTuJAHsbXzckBAACXAwAADgAAAAAAAAABACAAAAAlAQAAZHJz&#10;L2Uyb0RvYy54bWxQSwUGAAAAAAYABgBZAQAAYAUAAAAA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w:t>¿Cuántos frascos hay en una</w:t>
      </w:r>
      <w:r>
        <w:rPr>
          <w:rFonts w:hint="default" w:ascii="Arial" w:hAnsi="Arial" w:cs="Arial"/>
          <w:b w:val="0"/>
          <w:bCs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w:t>caja?</w:t>
      </w:r>
    </w:p>
    <w:p>
      <w:pPr>
        <w:pStyle w:val="6"/>
        <w:spacing w:before="10"/>
        <w:rPr>
          <w:b w:val="0"/>
          <w:sz w:val="21"/>
        </w:rPr>
      </w:pPr>
      <w: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213360</wp:posOffset>
                </wp:positionV>
                <wp:extent cx="6692265" cy="0"/>
                <wp:effectExtent l="0" t="0" r="0" b="0"/>
                <wp:wrapTopAndBottom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5pt;margin-top:16.8pt;height:0pt;width:526.95pt;mso-position-horizontal-relative:page;mso-wrap-distance-bottom:0pt;mso-wrap-distance-top:0pt;z-index:-251632640;mso-width-relative:page;mso-height-relative:page;" filled="f" stroked="t" coordsize="21600,21600" o:gfxdata="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uih4tYAAAAJAQAADwAAAAAAAAABACAAAAAiAAAAZHJzL2Rv&#10;d25yZXYueG1sUEsBAhQAFAAAAAgAh07iQC17e3rKAQAAlwMAAA4AAAAAAAAAAQAgAAAAJQEAAGRy&#10;cy9lMm9Eb2MueG1sUEsFBgAAAAAGAAYAWQEAAGEFAAAAAA=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6"/>
        <w:rPr>
          <w:b w:val="0"/>
          <w:sz w:val="20"/>
        </w:rPr>
      </w:pPr>
      <w: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2294255</wp:posOffset>
                </wp:positionH>
                <wp:positionV relativeFrom="paragraph">
                  <wp:posOffset>12065</wp:posOffset>
                </wp:positionV>
                <wp:extent cx="3208655" cy="1595120"/>
                <wp:effectExtent l="635" t="3810" r="10160" b="20320"/>
                <wp:wrapTopAndBottom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1595120"/>
                          <a:chOff x="3603" y="644"/>
                          <a:chExt cx="5053" cy="3049"/>
                        </a:xfrm>
                      </wpg:grpSpPr>
                      <pic:pic xmlns:pic="http://schemas.openxmlformats.org/drawingml/2006/picture">
                        <pic:nvPicPr>
                          <pic:cNvPr id="53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89" y="1212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Forma libre 54"/>
                        <wps:cNvSpPr/>
                        <wps:spPr>
                          <a:xfrm>
                            <a:off x="3632" y="673"/>
                            <a:ext cx="4993" cy="29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93" h="2989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2818"/>
                                </a:lnTo>
                                <a:lnTo>
                                  <a:pt x="2" y="2917"/>
                                </a:lnTo>
                                <a:lnTo>
                                  <a:pt x="21" y="2967"/>
                                </a:lnTo>
                                <a:lnTo>
                                  <a:pt x="72" y="2986"/>
                                </a:lnTo>
                                <a:lnTo>
                                  <a:pt x="170" y="2988"/>
                                </a:lnTo>
                                <a:lnTo>
                                  <a:pt x="4823" y="2988"/>
                                </a:lnTo>
                                <a:lnTo>
                                  <a:pt x="4921" y="2986"/>
                                </a:lnTo>
                                <a:lnTo>
                                  <a:pt x="4971" y="2967"/>
                                </a:lnTo>
                                <a:lnTo>
                                  <a:pt x="4990" y="2917"/>
                                </a:lnTo>
                                <a:lnTo>
                                  <a:pt x="4993" y="2818"/>
                                </a:lnTo>
                                <a:lnTo>
                                  <a:pt x="4993" y="170"/>
                                </a:lnTo>
                                <a:lnTo>
                                  <a:pt x="4990" y="71"/>
                                </a:lnTo>
                                <a:lnTo>
                                  <a:pt x="4971" y="21"/>
                                </a:lnTo>
                                <a:lnTo>
                                  <a:pt x="4921" y="2"/>
                                </a:lnTo>
                                <a:lnTo>
                                  <a:pt x="4823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0.65pt;margin-top:0.95pt;height:125.6pt;width:252.65pt;mso-position-horizontal-relative:page;mso-wrap-distance-bottom:0pt;mso-wrap-distance-top:0pt;z-index:-251601920;mso-width-relative:page;mso-height-relative:page;" coordorigin="3603,644" coordsize="5053,3049" o:gfxdata="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">
                <o:lock v:ext="edit" aspectratio="f"/>
                <v:shape id="Imagen 20" o:spid="_x0000_s1026" o:spt="75" type="#_x0000_t75" style="position:absolute;left:3689;top:1212;height:1946;width:4858;" filled="f" o:preferrelative="t" stroked="f" coordsize="21600,21600" o:gfxdata="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DBt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00" style="position:absolute;left:3632;top:673;height:2989;width:4993;" filled="f" stroked="t" coordsize="4993,2989" o:gfxdata="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3t3EvQAA&#10;ANsAAAAPAAAAAAAAAAEAIAAAACIAAABkcnMvZG93bnJldi54bWxQSwECFAAUAAAACACHTuJAMy8F&#10;njsAAAA5AAAAEAAAAAAAAAABACAAAAAMAQAAZHJzL3NoYXBleG1sLnhtbFBLBQYAAAAABgAGAFsB&#10;AAC2AwAAAAA=&#10;" path="m170,0l72,2,21,21,2,71,0,170,0,2818,2,2917,21,2967,72,2986,170,2988,4823,2988,4921,2986,4971,2967,4990,2917,4993,2818,4993,170,4990,71,4971,21,4921,2,4823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 w:line="223" w:lineRule="auto"/>
      </w:pPr>
    </w:p>
    <w:p>
      <w:pPr>
        <w:pStyle w:val="11"/>
        <w:numPr>
          <w:ilvl w:val="0"/>
          <w:numId w:val="1"/>
        </w:numPr>
        <w:tabs>
          <w:tab w:val="left" w:pos="394"/>
        </w:tabs>
        <w:spacing w:before="0" w:after="0" w:line="240" w:lineRule="auto"/>
        <w:ind w:left="393" w:right="0" w:hanging="284"/>
        <w:jc w:val="left"/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274955</wp:posOffset>
                </wp:positionV>
                <wp:extent cx="6692265" cy="0"/>
                <wp:effectExtent l="0" t="0" r="0" b="0"/>
                <wp:wrapTopAndBottom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5pt;margin-top:21.65pt;height:0pt;width:526.95pt;mso-position-horizontal-relative:page;mso-wrap-distance-bottom:0pt;mso-wrap-distance-top:0pt;z-index:-251512832;mso-width-relative:page;mso-height-relative:page;" filled="f" stroked="t" coordsize="21600,21600" o:gfxdata="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8pahadYAAAAJAQAADwAAAAAAAAABACAAAAAiAAAAZHJzL2Rv&#10;d25yZXYueG1sUEsBAhQAFAAAAAgAh07iQIa2HMXKAQAAlwMAAA4AAAAAAAAAAQAgAAAAJQEAAGRy&#10;cy9lMm9Eb2MueG1sUEsFBgAAAAAGAAYAWQEAAGEFAAAAAA=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w:t>¿Cuántos frascos hay en dos</w:t>
      </w:r>
      <w:r>
        <w:rPr>
          <w:rFonts w:hint="default" w:ascii="Arial" w:hAnsi="Arial" w:cs="Arial"/>
          <w:b w:val="0"/>
          <w:bCs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auto"/>
          <w:sz w:val="28"/>
          <w:szCs w:val="28"/>
        </w:rPr>
        <w:t>cajas?</w:t>
      </w:r>
    </w:p>
    <w:p>
      <w:pPr>
        <w:pStyle w:val="6"/>
        <w:rPr>
          <w:b w:val="0"/>
          <w:sz w:val="20"/>
        </w:rPr>
      </w:pPr>
      <w:r>
        <mc:AlternateContent>
          <mc:Choice Requires="wpg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ragraph">
                  <wp:posOffset>468630</wp:posOffset>
                </wp:positionV>
                <wp:extent cx="6642735" cy="1898015"/>
                <wp:effectExtent l="19050" t="19050" r="24765" b="26035"/>
                <wp:wrapTopAndBottom/>
                <wp:docPr id="67" name="Grupo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1898015"/>
                          <a:chOff x="898" y="692"/>
                          <a:chExt cx="10461" cy="2989"/>
                        </a:xfrm>
                      </wpg:grpSpPr>
                      <pic:pic xmlns:pic="http://schemas.openxmlformats.org/drawingml/2006/picture">
                        <pic:nvPicPr>
                          <pic:cNvPr id="64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03" y="1313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Forma libre 65"/>
                        <wps:cNvSpPr/>
                        <wps:spPr>
                          <a:xfrm>
                            <a:off x="898" y="692"/>
                            <a:ext cx="10461" cy="29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61" h="2989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819"/>
                                </a:lnTo>
                                <a:lnTo>
                                  <a:pt x="2" y="2917"/>
                                </a:lnTo>
                                <a:lnTo>
                                  <a:pt x="21" y="2968"/>
                                </a:lnTo>
                                <a:lnTo>
                                  <a:pt x="71" y="2986"/>
                                </a:lnTo>
                                <a:lnTo>
                                  <a:pt x="170" y="2989"/>
                                </a:lnTo>
                                <a:lnTo>
                                  <a:pt x="10291" y="2989"/>
                                </a:lnTo>
                                <a:lnTo>
                                  <a:pt x="10389" y="2986"/>
                                </a:lnTo>
                                <a:lnTo>
                                  <a:pt x="10439" y="2968"/>
                                </a:lnTo>
                                <a:lnTo>
                                  <a:pt x="10458" y="2917"/>
                                </a:lnTo>
                                <a:lnTo>
                                  <a:pt x="10461" y="2819"/>
                                </a:lnTo>
                                <a:lnTo>
                                  <a:pt x="10461" y="170"/>
                                </a:lnTo>
                                <a:lnTo>
                                  <a:pt x="10458" y="72"/>
                                </a:lnTo>
                                <a:lnTo>
                                  <a:pt x="10439" y="21"/>
                                </a:lnTo>
                                <a:lnTo>
                                  <a:pt x="10389" y="3"/>
                                </a:lnTo>
                                <a:lnTo>
                                  <a:pt x="1029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66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18" y="1230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5pt;margin-top:36.9pt;height:149.45pt;width:523.05pt;mso-position-horizontal-relative:page;mso-wrap-distance-bottom:0pt;mso-wrap-distance-top:0pt;z-index:-251474944;mso-width-relative:page;mso-height-relative:page;" coordorigin="898,692" coordsize="10461,2989" o:gfxdata="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">
                <o:lock v:ext="edit" aspectratio="f"/>
                <v:shape id="Imagen 25" o:spid="_x0000_s1026" o:spt="75" type="#_x0000_t75" style="position:absolute;left:1203;top:1313;height:1946;width:4858;" filled="f" o:preferrelative="t" stroked="f" coordsize="21600,21600" o:gfxdata="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GVB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00" style="position:absolute;left:898;top:692;height:2989;width:10461;" filled="f" stroked="t" coordsize="10461,2989" o:gfxdata="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+Zh6m8AAAA&#10;2wAAAA8AAAAAAAAAAQAgAAAAIgAAAGRycy9kb3ducmV2LnhtbFBLAQIUABQAAAAIAIdO4kAzLwWe&#10;OwAAADkAAAAQAAAAAAAAAAEAIAAAAAsBAABkcnMvc2hhcGV4bWwueG1sUEsFBgAAAAAGAAYAWwEA&#10;ALUDAAAAAA==&#10;" path="m170,0l71,3,21,21,2,72,0,170,0,2819,2,2917,21,2968,71,2986,170,2989,10291,2989,10389,2986,10439,2968,10458,2917,10461,2819,10461,170,10458,72,10439,21,10389,3,10291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v:shape id="Imagen 27" o:spid="_x0000_s1026" o:spt="75" type="#_x0000_t75" style="position:absolute;left:6318;top:1230;height:1946;width:4858;" filled="f" o:preferrelative="t" stroked="f" coordsize="21600,21600" o:gfxdata="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Yb/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287655</wp:posOffset>
                </wp:positionV>
                <wp:extent cx="6647180" cy="635"/>
                <wp:effectExtent l="0" t="0" r="0" b="0"/>
                <wp:wrapTopAndBottom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718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5.55pt;margin-top:22.65pt;height:0.05pt;width:523.4pt;mso-position-horizontal-relative:page;mso-wrap-distance-bottom:0pt;mso-wrap-distance-top:0pt;z-index:-251511808;mso-width-relative:page;mso-height-relative:page;" filled="f" stroked="t" coordsize="21600,21600" o:gfxdata="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90HLb1gAAAAkBAAAPAAAAAAAAAAEAIAAAACIAAABkcnMv&#10;ZG93bnJldi54bWxQSwECFAAUAAAACACHTuJATssiUcwBAACZAwAADgAAAAAAAAABACAAAAAlAQAA&#10;ZHJzL2Uyb0RvYy54bWxQSwUGAAAAAAYABgBZAQAAYwUAAAAA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6"/>
        <w:spacing w:before="10"/>
        <w:rPr>
          <w:b w:val="0"/>
          <w:sz w:val="21"/>
        </w:rPr>
      </w:pPr>
    </w:p>
    <w:p>
      <w:pPr>
        <w:pStyle w:val="11"/>
        <w:numPr>
          <w:ilvl w:val="0"/>
          <w:numId w:val="1"/>
        </w:numPr>
        <w:tabs>
          <w:tab w:val="left" w:pos="394"/>
        </w:tabs>
        <w:spacing w:before="100" w:after="0" w:line="240" w:lineRule="auto"/>
        <w:ind w:left="393" w:leftChars="0" w:right="0" w:rightChars="0" w:hanging="284" w:firstLine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344805</wp:posOffset>
                </wp:positionV>
                <wp:extent cx="6692265" cy="0"/>
                <wp:effectExtent l="0" t="0" r="0" b="0"/>
                <wp:wrapTopAndBottom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5pt;margin-top:27.15pt;height:0pt;width:526.95pt;mso-position-horizontal-relative:page;mso-wrap-distance-bottom:0pt;mso-wrap-distance-top:0pt;z-index:-251437056;mso-width-relative:page;mso-height-relative:page;" filled="f" stroked="t" coordsize="21600,21600" o:gfxdata="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pF7k/WAAAACQEAAA8AAAAAAAAAAQAgAAAAIgAAAGRycy9kb3du&#10;cmV2LnhtbFBLAQIUABQAAAAIAIdO4kCuNBXCyAEAAJcDAAAOAAAAAAAAAAEAIAAAACUBAABkcnMv&#10;ZTJvRG9jLnhtbFBLBQYAAAAABgAGAFkBAABfBQAAAAA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¿Cuántos frascos hay en tres</w:t>
      </w:r>
      <w:r>
        <w:rPr>
          <w:rFonts w:hint="default" w:ascii="Arial" w:hAnsi="Arial" w:cs="Arial"/>
          <w:b w:val="0"/>
          <w:i/>
          <w:iCs/>
          <w:color w:val="auto"/>
          <w:spacing w:val="-3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cajas?</w:t>
      </w: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331470</wp:posOffset>
                </wp:positionV>
                <wp:extent cx="6673215" cy="13970"/>
                <wp:effectExtent l="0" t="4445" r="13335" b="10160"/>
                <wp:wrapTopAndBottom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3215" cy="139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pt;margin-top:26.1pt;height:1.1pt;width:525.45pt;mso-position-horizontal-relative:page;mso-wrap-distance-bottom:0pt;mso-wrap-distance-top:0pt;z-index:-251436032;mso-width-relative:page;mso-height-relative:page;" filled="f" stroked="t" coordsize="21600,21600" o:gfxdata="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T6wA3XAAAACQEAAA8AAAAAAAAAAQAgAAAAIgAA&#10;AGRycy9kb3ducmV2LnhtbFBLAQIUABQAAAAIAIdO4kBALMLs0AEAAJsDAAAOAAAAAAAAAAEAIAAA&#10;ACYBAABkcnMvZTJvRG9jLnhtbFBLBQYAAAAABgAGAFkBAABoBQAAAAA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6"/>
        <w:rPr>
          <w:b w:val="0"/>
          <w:sz w:val="20"/>
        </w:rPr>
      </w:pPr>
    </w:p>
    <w:p>
      <w:pPr>
        <w:spacing w:after="0" w:line="223" w:lineRule="auto"/>
        <w:sectPr>
          <w:headerReference r:id="rId3" w:type="default"/>
          <w:pgSz w:w="12240" w:h="15840"/>
          <w:pgMar w:top="1460" w:right="720" w:bottom="1040" w:left="740" w:header="443" w:footer="841" w:gutter="0"/>
        </w:sectPr>
      </w:pPr>
      <w:r>
        <mc:AlternateContent>
          <mc:Choice Requires="wpg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513080</wp:posOffset>
                </wp:positionH>
                <wp:positionV relativeFrom="paragraph">
                  <wp:posOffset>13335</wp:posOffset>
                </wp:positionV>
                <wp:extent cx="6680835" cy="2572385"/>
                <wp:effectExtent l="635" t="5080" r="5080" b="13335"/>
                <wp:wrapTopAndBottom/>
                <wp:docPr id="74" name="Grupo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5" cy="2572385"/>
                          <a:chOff x="869" y="662"/>
                          <a:chExt cx="10521" cy="5431"/>
                        </a:xfrm>
                      </wpg:grpSpPr>
                      <pic:pic xmlns:pic="http://schemas.openxmlformats.org/drawingml/2006/picture">
                        <pic:nvPicPr>
                          <pic:cNvPr id="70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68" y="1230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Forma libre 71"/>
                        <wps:cNvSpPr/>
                        <wps:spPr>
                          <a:xfrm>
                            <a:off x="898" y="692"/>
                            <a:ext cx="10461" cy="53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61" h="5371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200"/>
                                </a:lnTo>
                                <a:lnTo>
                                  <a:pt x="2" y="5298"/>
                                </a:lnTo>
                                <a:lnTo>
                                  <a:pt x="21" y="5349"/>
                                </a:lnTo>
                                <a:lnTo>
                                  <a:pt x="71" y="5367"/>
                                </a:lnTo>
                                <a:lnTo>
                                  <a:pt x="170" y="5370"/>
                                </a:lnTo>
                                <a:lnTo>
                                  <a:pt x="10291" y="5370"/>
                                </a:lnTo>
                                <a:lnTo>
                                  <a:pt x="10389" y="5367"/>
                                </a:lnTo>
                                <a:lnTo>
                                  <a:pt x="10439" y="5349"/>
                                </a:lnTo>
                                <a:lnTo>
                                  <a:pt x="10458" y="5298"/>
                                </a:lnTo>
                                <a:lnTo>
                                  <a:pt x="10461" y="5200"/>
                                </a:lnTo>
                                <a:lnTo>
                                  <a:pt x="10461" y="170"/>
                                </a:lnTo>
                                <a:lnTo>
                                  <a:pt x="10458" y="72"/>
                                </a:lnTo>
                                <a:lnTo>
                                  <a:pt x="10439" y="21"/>
                                </a:lnTo>
                                <a:lnTo>
                                  <a:pt x="10389" y="3"/>
                                </a:lnTo>
                                <a:lnTo>
                                  <a:pt x="1029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2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18" y="1230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91" y="3532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4pt;margin-top:1.05pt;height:202.55pt;width:526.05pt;mso-position-horizontal-relative:page;mso-wrap-distance-bottom:0pt;mso-wrap-distance-top:0pt;z-index:-251393024;mso-width-relative:page;mso-height-relative:page;" coordorigin="869,662" coordsize="10521,5431" o:gfxdata="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">
                <o:lock v:ext="edit" aspectratio="f"/>
                <v:shape id="Imagen 31" o:spid="_x0000_s1026" o:spt="75" type="#_x0000_t75" style="position:absolute;left:1068;top:1230;height:1946;width:4858;" filled="f" o:preferrelative="t" stroked="f" coordsize="21600,21600" o:gfxdata="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kxM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00" style="position:absolute;left:898;top:692;height:5371;width:10461;" filled="f" stroked="t" coordsize="10461,5371" o:gfxdata="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XAX&#10;n8EAAADbAAAADwAAAAAAAAABACAAAAAiAAAAZHJzL2Rvd25yZXYueG1sUEsBAhQAFAAAAAgAh07i&#10;QDMvBZ47AAAAOQAAABAAAAAAAAAAAQAgAAAAEAEAAGRycy9zaGFwZXhtbC54bWxQSwUGAAAAAAYA&#10;BgBbAQAAugMAAAAA&#10;" path="m170,0l71,3,21,21,2,72,0,170,0,5200,2,5298,21,5349,71,5367,170,5370,10291,5370,10389,5367,10439,5349,10458,5298,10461,5200,10461,170,10458,72,10439,21,10389,3,10291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v:shape id="Imagen 33" o:spid="_x0000_s1026" o:spt="75" type="#_x0000_t75" style="position:absolute;left:6318;top:1230;height:1946;width:4858;" filled="f" o:preferrelative="t" stroked="f" coordsize="21600,21600" o:gfxdata="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6/y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Imagen 34" o:spid="_x0000_s1026" o:spt="75" type="#_x0000_t75" style="position:absolute;left:3691;top:3532;height:1946;width:4858;" filled="f" o:preferrelative="t" stroked="f" coordsize="21600,21600" o:gfxdata="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2W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1"/>
        <w:numPr>
          <w:ilvl w:val="0"/>
          <w:numId w:val="1"/>
        </w:numPr>
        <w:tabs>
          <w:tab w:val="left" w:pos="394"/>
        </w:tabs>
        <w:spacing w:before="0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274955</wp:posOffset>
                </wp:positionV>
                <wp:extent cx="6692265" cy="0"/>
                <wp:effectExtent l="0" t="0" r="0" b="0"/>
                <wp:wrapTopAndBottom/>
                <wp:docPr id="75" name="Conector rec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5pt;margin-top:21.65pt;height:0pt;width:526.95pt;mso-position-horizontal-relative:page;mso-wrap-distance-bottom:0pt;mso-wrap-distance-top:0pt;z-index:-251348992;mso-width-relative:page;mso-height-relative:page;" filled="f" stroked="t" coordsize="21600,21600" o:gfxdata="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PKWoWnWAAAACQEAAA8AAAAAAAAAAQAgAAAAIgAAAGRycy9k&#10;b3ducmV2LnhtbFBLAQIUABQAAAAIAIdO4kAp5Y12ywEAAJcDAAAOAAAAAAAAAAEAIAAAACUBAABk&#10;cnMvZTJvRG9jLnhtbFBLBQYAAAAABgAGAFkBAABiBQAAAAA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¿Cuántos frascos hay en cuatro</w:t>
      </w:r>
      <w:r>
        <w:rPr>
          <w:rFonts w:hint="default" w:ascii="Arial" w:hAnsi="Arial" w:cs="Arial"/>
          <w:b w:val="0"/>
          <w:i/>
          <w:iCs/>
          <w:color w:val="auto"/>
          <w:spacing w:val="-3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cajas?</w:t>
      </w:r>
    </w:p>
    <w:p>
      <w:pPr>
        <w:pStyle w:val="11"/>
        <w:ind w:left="0" w:leftChars="0" w:firstLine="0" w:firstLineChars="0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ascii="Arial" w:hAnsi="Arial" w:cs="Arial"/>
          <w:i/>
          <w:iCs/>
          <w:sz w:val="28"/>
          <w:szCs w:val="28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710305" cy="3772535"/>
                <wp:effectExtent l="8255" t="0" r="15240" b="1270"/>
                <wp:docPr id="84" name="Grupo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0305" cy="3772535"/>
                          <a:chOff x="0" y="0"/>
                          <a:chExt cx="10521" cy="5431"/>
                        </a:xfrm>
                      </wpg:grpSpPr>
                      <pic:pic xmlns:pic="http://schemas.openxmlformats.org/drawingml/2006/picture">
                        <pic:nvPicPr>
                          <pic:cNvPr id="76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0" y="568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" name="Forma libre 77"/>
                        <wps:cNvSpPr/>
                        <wps:spPr>
                          <a:xfrm>
                            <a:off x="30" y="30"/>
                            <a:ext cx="10461" cy="53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61" h="537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200"/>
                                </a:lnTo>
                                <a:lnTo>
                                  <a:pt x="3" y="5298"/>
                                </a:lnTo>
                                <a:lnTo>
                                  <a:pt x="21" y="5349"/>
                                </a:lnTo>
                                <a:lnTo>
                                  <a:pt x="72" y="5367"/>
                                </a:lnTo>
                                <a:lnTo>
                                  <a:pt x="170" y="5370"/>
                                </a:lnTo>
                                <a:lnTo>
                                  <a:pt x="10291" y="5370"/>
                                </a:lnTo>
                                <a:lnTo>
                                  <a:pt x="10389" y="5367"/>
                                </a:lnTo>
                                <a:lnTo>
                                  <a:pt x="10440" y="5349"/>
                                </a:lnTo>
                                <a:lnTo>
                                  <a:pt x="10458" y="5298"/>
                                </a:lnTo>
                                <a:lnTo>
                                  <a:pt x="10461" y="5200"/>
                                </a:lnTo>
                                <a:lnTo>
                                  <a:pt x="10461" y="170"/>
                                </a:lnTo>
                                <a:lnTo>
                                  <a:pt x="10458" y="72"/>
                                </a:lnTo>
                                <a:lnTo>
                                  <a:pt x="10440" y="21"/>
                                </a:lnTo>
                                <a:lnTo>
                                  <a:pt x="10389" y="3"/>
                                </a:lnTo>
                                <a:lnTo>
                                  <a:pt x="1029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8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49" y="568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2" y="2870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Imagen 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68" y="2870"/>
                            <a:ext cx="4858" cy="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7.05pt;width:292.15pt;" coordsize="10521,5431" o:gfxdata="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">
                <o:lock v:ext="edit" aspectratio="f"/>
                <v:shape id="Imagen 37" o:spid="_x0000_s1026" o:spt="75" type="#_x0000_t75" style="position:absolute;left:200;top:568;height:1946;width:4858;" filled="f" o:preferrelative="t" stroked="f" coordsize="21600,21600" o:gfxdata="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H5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00" style="position:absolute;left:30;top:30;height:5371;width:10461;" filled="f" stroked="t" coordsize="10461,5371" o:gfxdata="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1Spw&#10;wAAAANsAAAAPAAAAAAAAAAEAIAAAACIAAABkcnMvZG93bnJldi54bWxQSwECFAAUAAAACACHTuJA&#10;My8FnjsAAAA5AAAAEAAAAAAAAAABACAAAAAPAQAAZHJzL3NoYXBleG1sLnhtbFBLBQYAAAAABgAG&#10;AFsBAAC5AwAAAAA=&#10;" path="m170,0l72,3,21,21,3,72,0,170,0,5200,3,5298,21,5349,72,5367,170,5370,10291,5370,10389,5367,10440,5349,10458,5298,10461,5200,10461,170,10458,72,10440,21,10389,3,10291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v:shape id="Imagen 39" o:spid="_x0000_s1026" o:spt="75" type="#_x0000_t75" style="position:absolute;left:5449;top:568;height:1946;width:4858;" filled="f" o:preferrelative="t" stroked="f" coordsize="21600,21600" o:gfxdata="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SyM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Imagen 40" o:spid="_x0000_s1026" o:spt="75" type="#_x0000_t75" style="position:absolute;left:212;top:2870;height:1946;width:4858;" filled="f" o:preferrelative="t" stroked="f" coordsize="21600,21600" o:gfxdata="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eb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Imagen 41" o:spid="_x0000_s1026" o:spt="75" type="#_x0000_t75" style="position:absolute;left:5468;top:2870;height:1946;width:4858;" filled="f" o:preferrelative="t" stroked="f" coordsize="21600,21600" o:gfxdata="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CxtO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6"/>
        <w:spacing w:before="254" w:line="223" w:lineRule="auto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En las cajas de la imagen se encuentran 8 cajas con 4 frascos cada una, observa y responde la pregunta:</w:t>
      </w:r>
    </w:p>
    <w:p>
      <w:pPr>
        <w:pStyle w:val="11"/>
        <w:rPr>
          <w:rFonts w:ascii="Arial" w:hAnsi="Arial" w:cs="Arial"/>
          <w:i/>
          <w:iCs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492125</wp:posOffset>
                </wp:positionH>
                <wp:positionV relativeFrom="paragraph">
                  <wp:posOffset>50800</wp:posOffset>
                </wp:positionV>
                <wp:extent cx="6680835" cy="2649220"/>
                <wp:effectExtent l="0" t="5080" r="5715" b="12700"/>
                <wp:wrapTopAndBottom/>
                <wp:docPr id="94" name="Grupo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5" cy="2649220"/>
                          <a:chOff x="850" y="1004"/>
                          <a:chExt cx="10521" cy="5431"/>
                        </a:xfrm>
                      </wpg:grpSpPr>
                      <pic:pic xmlns:pic="http://schemas.openxmlformats.org/drawingml/2006/picture">
                        <pic:nvPicPr>
                          <pic:cNvPr id="85" name="Imagen 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78" y="1460"/>
                            <a:ext cx="408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" name="Forma libre 86"/>
                        <wps:cNvSpPr/>
                        <wps:spPr>
                          <a:xfrm>
                            <a:off x="880" y="1033"/>
                            <a:ext cx="10461" cy="53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61" h="5371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200"/>
                                </a:lnTo>
                                <a:lnTo>
                                  <a:pt x="3" y="5298"/>
                                </a:lnTo>
                                <a:lnTo>
                                  <a:pt x="22" y="5349"/>
                                </a:lnTo>
                                <a:lnTo>
                                  <a:pt x="72" y="5367"/>
                                </a:lnTo>
                                <a:lnTo>
                                  <a:pt x="170" y="5370"/>
                                </a:lnTo>
                                <a:lnTo>
                                  <a:pt x="10291" y="5370"/>
                                </a:lnTo>
                                <a:lnTo>
                                  <a:pt x="10390" y="5367"/>
                                </a:lnTo>
                                <a:lnTo>
                                  <a:pt x="10440" y="5349"/>
                                </a:lnTo>
                                <a:lnTo>
                                  <a:pt x="10459" y="5298"/>
                                </a:lnTo>
                                <a:lnTo>
                                  <a:pt x="10461" y="5200"/>
                                </a:lnTo>
                                <a:lnTo>
                                  <a:pt x="10461" y="170"/>
                                </a:lnTo>
                                <a:lnTo>
                                  <a:pt x="10459" y="72"/>
                                </a:lnTo>
                                <a:lnTo>
                                  <a:pt x="10440" y="21"/>
                                </a:lnTo>
                                <a:lnTo>
                                  <a:pt x="10390" y="3"/>
                                </a:lnTo>
                                <a:lnTo>
                                  <a:pt x="1029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7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46" y="1488"/>
                            <a:ext cx="408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00" y="2627"/>
                            <a:ext cx="408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Imagen 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46" y="2676"/>
                            <a:ext cx="408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78" y="4020"/>
                            <a:ext cx="408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Imagen 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46" y="4020"/>
                            <a:ext cx="408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18" y="5172"/>
                            <a:ext cx="408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00" y="5187"/>
                            <a:ext cx="4088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75pt;margin-top:4pt;height:208.6pt;width:526.05pt;mso-position-horizontal-relative:page;mso-wrap-distance-bottom:0pt;mso-wrap-distance-top:0pt;z-index:-251298816;mso-width-relative:page;mso-height-relative:page;" coordorigin="850,1004" coordsize="10521,5431" o:gfxdata="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">
                <o:lock v:ext="edit" aspectratio="f"/>
                <v:shape id="Imagen 43" o:spid="_x0000_s1026" o:spt="75" type="#_x0000_t75" style="position:absolute;left:1678;top:1460;height:923;width:4088;" filled="f" o:preferrelative="t" stroked="f" coordsize="21600,21600" o:gfxdata="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6wY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100" style="position:absolute;left:880;top:1033;height:5371;width:10461;" filled="f" stroked="t" coordsize="10461,5371" o:gfxdata="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M/8y/&#10;AAAA2wAAAA8AAAAAAAAAAQAgAAAAIgAAAGRycy9kb3ducmV2LnhtbFBLAQIUABQAAAAIAIdO4kAz&#10;LwWeOwAAADkAAAAQAAAAAAAAAAEAIAAAAA4BAABkcnMvc2hhcGV4bWwueG1sUEsFBgAAAAAGAAYA&#10;WwEAALgDAAAAAA==&#10;" path="m170,0l72,3,22,21,3,72,0,170,0,5200,3,5298,22,5349,72,5367,170,5370,10291,5370,10390,5367,10440,5349,10459,5298,10461,5200,10461,170,10459,72,10440,21,10390,3,10291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v:shape id="Imagen 45" o:spid="_x0000_s1026" o:spt="75" type="#_x0000_t75" style="position:absolute;left:6346;top:1488;height:923;width:4088;" filled="f" o:preferrelative="t" stroked="f" coordsize="21600,21600" o:gfxdata="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dT3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Imagen 46" o:spid="_x0000_s1026" o:spt="75" type="#_x0000_t75" style="position:absolute;left:1700;top:2627;height:923;width:4088;" filled="f" o:preferrelative="t" stroked="f" coordsize="21600,21600" o:gfxdata="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06qmf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" o:title=""/>
                  <o:lock v:ext="edit" aspectratio="t"/>
                </v:shape>
                <v:shape id="Imagen 47" o:spid="_x0000_s1026" o:spt="75" type="#_x0000_t75" style="position:absolute;left:6346;top:2676;height:923;width:4088;" filled="f" o:preferrelative="t" stroked="f" coordsize="21600,21600" o:gfxdata="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YM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Imagen 48" o:spid="_x0000_s1026" o:spt="75" type="#_x0000_t75" style="position:absolute;left:1678;top:4020;height:923;width:4088;" filled="f" o:preferrelative="t" stroked="f" coordsize="21600,21600" o:gfxdata="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0Uz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Imagen 49" o:spid="_x0000_s1026" o:spt="75" type="#_x0000_t75" style="position:absolute;left:6346;top:4020;height:923;width:4088;" filled="f" o:preferrelative="t" stroked="f" coordsize="21600,21600" o:gfxdata="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mW3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Imagen 50" o:spid="_x0000_s1026" o:spt="75" type="#_x0000_t75" style="position:absolute;left:6318;top:5172;height:923;width:4088;" filled="f" o:preferrelative="t" stroked="f" coordsize="21600,21600" o:gfxdata="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sI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Imagen 51" o:spid="_x0000_s1026" o:spt="75" type="#_x0000_t75" style="position:absolute;left:1700;top:5187;height:923;width:4088;" filled="f" o:preferrelative="t" stroked="f" coordsize="21600,21600" o:gfxdata="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5etM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Arial" w:hAnsi="Arial" w:cs="Arial"/>
          <w:i/>
          <w:iCs/>
          <w:sz w:val="28"/>
          <w:szCs w:val="28"/>
        </w:rPr>
        <w:t xml:space="preserve">                                           </w:t>
      </w:r>
    </w:p>
    <w:p>
      <w:pPr>
        <w:pStyle w:val="11"/>
        <w:numPr>
          <w:ilvl w:val="0"/>
          <w:numId w:val="1"/>
        </w:numPr>
        <w:tabs>
          <w:tab w:val="left" w:pos="394"/>
        </w:tabs>
        <w:spacing w:before="100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320675</wp:posOffset>
                </wp:positionV>
                <wp:extent cx="6692265" cy="0"/>
                <wp:effectExtent l="0" t="0" r="0" b="0"/>
                <wp:wrapTopAndBottom/>
                <wp:docPr id="95" name="Conector rec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5pt;margin-top:25.25pt;height:0pt;width:526.95pt;mso-position-horizontal-relative:page;mso-wrap-distance-bottom:0pt;mso-wrap-distance-top:0pt;z-index:-251247616;mso-width-relative:page;mso-height-relative:page;" filled="f" stroked="t" coordsize="21600,21600" o:gfxdata="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7Jq1z1gAAAAkBAAAPAAAAAAAAAAEAIAAAACIAAABkcnMvZG93&#10;bnJldi54bWxQSwECFAAUAAAACACHTuJAdFA7M8kBAACXAwAADgAAAAAAAAABACAAAAAlAQAAZHJz&#10;L2Uyb0RvYy54bWxQSwUGAAAAAAYABgBZAQAAYAUAAAAA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¿Cómo se puede determinar el número de frascos que hay en 8</w:t>
      </w:r>
      <w:r>
        <w:rPr>
          <w:rFonts w:hint="default" w:ascii="Arial" w:hAnsi="Arial" w:cs="Arial"/>
          <w:b w:val="0"/>
          <w:i/>
          <w:iCs/>
          <w:color w:val="auto"/>
          <w:spacing w:val="-1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cajas?</w:t>
      </w:r>
    </w:p>
    <w:p>
      <w:pPr>
        <w:pStyle w:val="6"/>
        <w:rPr>
          <w:rFonts w:ascii="Arial" w:hAnsi="Arial" w:cs="Arial"/>
          <w:i/>
          <w:iCs/>
          <w:sz w:val="28"/>
          <w:szCs w:val="28"/>
        </w:rPr>
      </w:pPr>
    </w:p>
    <w:p>
      <w:pPr>
        <w:pStyle w:val="11"/>
        <w:rPr>
          <w:rFonts w:ascii="Arial" w:hAnsi="Arial" w:cs="Arial"/>
          <w:i/>
          <w:i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76835</wp:posOffset>
                </wp:positionV>
                <wp:extent cx="6625590" cy="18415"/>
                <wp:effectExtent l="0" t="4445" r="3810" b="5715"/>
                <wp:wrapTopAndBottom/>
                <wp:docPr id="96" name="Conector rec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5590" cy="184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1.75pt;margin-top:6.05pt;height:1.45pt;width:521.7pt;mso-position-horizontal-relative:page;mso-wrap-distance-bottom:0pt;mso-wrap-distance-top:0pt;z-index:-251246592;mso-width-relative:page;mso-height-relative:page;" filled="f" stroked="t" coordsize="21600,21600" o:gfxdata="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W2vS/ZAAAACQEAAA8AAAAAAAAAAQAg&#10;AAAAIgAAAGRycy9kb3ducmV2LnhtbFBLAQIUABQAAAAIAIdO4kBjqT4i1AEAAKUDAAAOAAAAAAAA&#10;AAEAIAAAACgBAABkcnMvZTJvRG9jLnhtbFBLBQYAAAAABgAGAFkBAABuBQAAAAA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11"/>
        <w:rPr>
          <w:rFonts w:ascii="Arial" w:hAnsi="Arial" w:cs="Arial"/>
          <w:i/>
          <w:iCs/>
          <w:sz w:val="28"/>
          <w:szCs w:val="28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 xml:space="preserve">     </w:t>
      </w:r>
    </w:p>
    <w:p>
      <w:pPr>
        <w:pStyle w:val="6"/>
        <w:spacing w:before="197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Teniendo en cuenta lo observado en las preguntas anteriores, responde las siguientes preguntas:</w:t>
      </w:r>
    </w:p>
    <w:p>
      <w:pPr>
        <w:pStyle w:val="11"/>
        <w:numPr>
          <w:ilvl w:val="0"/>
          <w:numId w:val="1"/>
        </w:numPr>
        <w:tabs>
          <w:tab w:val="left" w:pos="394"/>
        </w:tabs>
        <w:spacing w:before="294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446405</wp:posOffset>
                </wp:positionV>
                <wp:extent cx="6692265" cy="0"/>
                <wp:effectExtent l="0" t="0" r="0" b="0"/>
                <wp:wrapTopAndBottom/>
                <wp:docPr id="98" name="Conector rec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2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5pt;margin-top:35.15pt;height:0pt;width:526.95pt;mso-position-horizontal-relative:page;mso-wrap-distance-bottom:0pt;mso-wrap-distance-top:0pt;z-index:-251190272;mso-width-relative:page;mso-height-relative:page;" filled="f" stroked="t" coordsize="21600,21600" o:gfxdata="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R0VlI9YAAAAJAQAADwAAAAAAAAABACAAAAAiAAAAZHJzL2Rvd25y&#10;ZXYueG1sUEsBAhQAFAAAAAgAh07iQGrFfu3HAQAAlwMAAA4AAAAAAAAAAQAgAAAAJQEAAGRycy9l&#10;Mm9Eb2MueG1sUEsFBgAAAAAGAAYAWQEAAF4FAAAAAA=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¿Cómo se puede determinar el número de frascos en 50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cajas?</w:t>
      </w:r>
    </w:p>
    <w:p>
      <w:pPr>
        <w:pStyle w:val="11"/>
        <w:numPr>
          <w:ilvl w:val="0"/>
          <w:numId w:val="0"/>
        </w:numPr>
        <w:tabs>
          <w:tab w:val="left" w:pos="394"/>
        </w:tabs>
        <w:spacing w:before="294" w:after="0" w:line="240" w:lineRule="auto"/>
        <w:ind w:left="109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636270</wp:posOffset>
                </wp:positionV>
                <wp:extent cx="6217285" cy="46990"/>
                <wp:effectExtent l="0" t="4445" r="12065" b="5715"/>
                <wp:wrapTopAndBottom/>
                <wp:docPr id="99" name="Conector rec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285" cy="469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95pt;margin-top:50.1pt;height:3.7pt;width:489.55pt;mso-position-horizontal-relative:page;mso-wrap-distance-bottom:0pt;mso-wrap-distance-top:0pt;z-index:-251188224;mso-width-relative:page;mso-height-relative:page;" filled="f" stroked="t" coordsize="21600,21600" o:gfxdata="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7dKEL1gAAAAwBAAAPAAAAAAAAAAEAIAAAACIAAABk&#10;cnMvZG93bnJldi54bWxQSwECFAAUAAAACACHTuJALZEcBs8BAACbAwAADgAAAAAAAAABACAAAAAl&#10;AQAAZHJzL2Uyb0RvYy54bWxQSwUGAAAAAAYABgBZAQAAZgUAAAAA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418465</wp:posOffset>
                </wp:positionV>
                <wp:extent cx="6654165" cy="18415"/>
                <wp:effectExtent l="0" t="4445" r="13335" b="5715"/>
                <wp:wrapTopAndBottom/>
                <wp:docPr id="97" name="Conector rec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4165" cy="184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4pt;margin-top:32.95pt;height:1.45pt;width:523.95pt;mso-position-horizontal-relative:page;mso-wrap-distance-bottom:0pt;mso-wrap-distance-top:0pt;z-index:-251189248;mso-width-relative:page;mso-height-relative:page;" filled="f" stroked="t" coordsize="21600,21600" o:gfxdata="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m7q6NgAAAAJAQAADwAAAAAAAAABACAA&#10;AAAiAAAAZHJzL2Rvd25yZXYueG1sUEsBAhQAFAAAAAgAh07iQPXZRSDUAQAApQMAAA4AAAAAAAAA&#10;AQAgAAAAJwEAAGRycy9lMm9Eb2MueG1sUEsFBgAAAAAGAAYAWQEAAG0FAAAAAA=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92" w:after="70" w:line="240" w:lineRule="auto"/>
        <w:ind w:left="362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92" w:after="70" w:line="240" w:lineRule="auto"/>
        <w:ind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92" w:after="70" w:line="240" w:lineRule="auto"/>
        <w:ind w:left="362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  <w:t>a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¿Cuál es la caja que tiene mayor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capacidad?</w: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92" w:after="70" w:line="240" w:lineRule="auto"/>
        <w:ind w:left="362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spacing w:line="20" w:lineRule="exact"/>
        <w:ind w:left="669"/>
        <w:rPr>
          <w:rFonts w:hint="default" w:ascii="Arial" w:hAnsi="Arial" w:cs="Arial"/>
          <w:i/>
          <w:iCs/>
          <w:color w:val="auto"/>
          <w:sz w:val="28"/>
          <w:szCs w:val="28"/>
          <w:lang w:val="es-CO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  <w:lang w:val="es-CO"/>
        </w:rPr>
        <w:t>_______________________-------</w:t>
      </w: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__________________________________________________________________________________________________________________________________________________________________________________________________________________________.</w:t>
      </w: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1"/>
        </w:numPr>
        <w:tabs>
          <w:tab w:val="left" w:pos="394"/>
        </w:tabs>
        <w:spacing w:before="178" w:after="7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812800</wp:posOffset>
                </wp:positionV>
                <wp:extent cx="6657975" cy="46355"/>
                <wp:effectExtent l="0" t="4445" r="9525" b="6350"/>
                <wp:wrapTopAndBottom/>
                <wp:docPr id="103" name="Conector rec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7975" cy="463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7.2pt;margin-top:64pt;height:3.65pt;width:524.25pt;mso-position-horizontal-relative:page;mso-wrap-distance-bottom:0pt;mso-wrap-distance-top:0pt;z-index:-251120640;mso-width-relative:page;mso-height-relative:page;" filled="f" stroked="t" coordsize="21600,21600" o:gfxdata="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wtc3/2wAAAAsBAAAPAAAAAAAA&#10;AAEAIAAAACIAAABkcnMvZG93bnJldi54bWxQSwECFAAUAAAACACHTuJAEEgVT9YBAACnAwAADgAA&#10;AAAAAAABACAAAAAqAQAAZHJzL2Uyb0RvYy54bWxQSwUGAAAAAAYABgBZAQAAcgUAAAAA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Describe una estrategia para determinar el número de frascos de cualquier número de</w:t>
      </w:r>
      <w:r>
        <w:rPr>
          <w:rFonts w:hint="default" w:ascii="Arial" w:hAnsi="Arial" w:cs="Arial"/>
          <w:b w:val="0"/>
          <w:i/>
          <w:iCs/>
          <w:color w:val="auto"/>
          <w:spacing w:val="-29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cajas.</w:t>
      </w:r>
    </w:p>
    <w:p>
      <w:pPr>
        <w:pStyle w:val="6"/>
        <w:spacing w:line="20" w:lineRule="exact"/>
        <w:ind w:left="190"/>
        <w:rPr>
          <w:rFonts w:hint="default" w:ascii="Arial" w:hAnsi="Arial" w:cs="Arial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g">
            <w:drawing>
              <wp:inline distT="0" distB="0" distL="114300" distR="114300">
                <wp:extent cx="6643370" cy="9525"/>
                <wp:effectExtent l="0" t="0" r="0" b="0"/>
                <wp:docPr id="105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370" cy="9525"/>
                          <a:chOff x="0" y="0"/>
                          <a:chExt cx="10462" cy="15"/>
                        </a:xfrm>
                      </wpg:grpSpPr>
                      <wps:wsp>
                        <wps:cNvPr id="104" name="Conector recto 104"/>
                        <wps:cNvCnPr/>
                        <wps:spPr>
                          <a:xfrm>
                            <a:off x="0" y="8"/>
                            <a:ext cx="10461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939598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75pt;width:523.1pt;" coordsize="10462,15" o:gfxdata="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3kkwX1AAAAAQBAAAPAAAAAAAAAAEAIAAAACIAAABkcnMvZG93bnJldi54bWxQSwECFAAUAAAA&#10;CACHTuJAGDCCuCsCAADBBAAADgAAAAAAAAABACAAAAAjAQAAZHJzL2Uyb0RvYy54bWxQSwUGAAAA&#10;AAYABgBZAQAAwAUAAAAA&#10;">
                <o:lock v:ext="edit" aspectratio="f"/>
                <v:line id="_x0000_s1026" o:spid="_x0000_s1026" o:spt="20" style="position:absolute;left:0;top:8;height:0;width:10461;" filled="f" stroked="t" coordsize="21600,21600" o:gfxdata="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CGErsAAADc&#10;AAAADwAAAAAAAAABACAAAAAiAAAAZHJzL2Rvd25yZXYueG1sUEsBAhQAFAAAAAgAh07iQDMvBZ47&#10;AAAAOQAAABAAAAAAAAAAAQAgAAAACgEAAGRycy9zaGFwZXhtbC54bWxQSwUGAAAAAAYABgBbAQAA&#10;tAMAAAAA&#10;">
                  <v:fill on="f" focussize="0,0"/>
                  <v:stroke color="#939598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spacing w:before="9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1"/>
        </w:numPr>
        <w:tabs>
          <w:tab w:val="left" w:pos="394"/>
        </w:tabs>
        <w:spacing w:before="100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¿Qué característica en común tienen el número de frascos por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caja?</w:t>
      </w: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page">
                  <wp:posOffset>607695</wp:posOffset>
                </wp:positionH>
                <wp:positionV relativeFrom="paragraph">
                  <wp:posOffset>480060</wp:posOffset>
                </wp:positionV>
                <wp:extent cx="6729095" cy="19685"/>
                <wp:effectExtent l="0" t="4445" r="14605" b="13970"/>
                <wp:wrapTopAndBottom/>
                <wp:docPr id="106" name="Conector rec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9095" cy="196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7.85pt;margin-top:37.8pt;height:1.55pt;width:529.85pt;mso-position-horizontal-relative:page;mso-wrap-distance-bottom:0pt;mso-wrap-distance-top:0pt;z-index:-251048960;mso-width-relative:page;mso-height-relative:page;" filled="f" stroked="t" coordsize="21600,21600" o:gfxdata="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yP9Vo2QAAAAkBAAAPAAAAAAAAAAEA&#10;IAAAACIAAABkcnMvZG93bnJldi54bWxQSwECFAAUAAAACACHTuJAt4otx9UBAACnAwAADgAAAAAA&#10;AAABACAAAAAoAQAAZHJzL2Uyb0RvYy54bWxQSwUGAAAAAAYABgBZAQAAbwUAAAAA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275590</wp:posOffset>
                </wp:positionV>
                <wp:extent cx="6619240" cy="8255"/>
                <wp:effectExtent l="0" t="0" r="0" b="0"/>
                <wp:wrapTopAndBottom/>
                <wp:docPr id="107" name="Conector rec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240" cy="82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8.25pt;margin-top:21.7pt;height:0.65pt;width:521.2pt;mso-position-horizontal-relative:page;mso-wrap-distance-bottom:0pt;mso-wrap-distance-top:0pt;z-index:-251047936;mso-width-relative:page;mso-height-relative:page;" filled="f" stroked="t" coordsize="21600,21600" o:gfxdata="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K2cMY2gAAAAkBAAAPAAAAAAAAAAEA&#10;IAAAACIAAABkcnMvZG93bnJldi54bWxQSwECFAAUAAAACACHTuJAlWGfc9QBAACmAwAADgAAAAAA&#10;AAABACAAAAApAQAAZHJzL2Uyb0RvYy54bWxQSwUGAAAAAAYABgBZAQAAbwUAAAAA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6"/>
        <w:spacing w:before="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925195</wp:posOffset>
                </wp:positionV>
                <wp:extent cx="6680835" cy="4673600"/>
                <wp:effectExtent l="0" t="635" r="5715" b="12065"/>
                <wp:wrapTopAndBottom/>
                <wp:docPr id="110" name="Grupo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5" cy="4673600"/>
                          <a:chOff x="850" y="440"/>
                          <a:chExt cx="10521" cy="7360"/>
                        </a:xfrm>
                      </wpg:grpSpPr>
                      <pic:pic xmlns:pic="http://schemas.openxmlformats.org/drawingml/2006/picture">
                        <pic:nvPicPr>
                          <pic:cNvPr id="108" name="Imagen 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80" y="524"/>
                            <a:ext cx="10461" cy="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Forma libre 109"/>
                        <wps:cNvSpPr/>
                        <wps:spPr>
                          <a:xfrm>
                            <a:off x="880" y="469"/>
                            <a:ext cx="10461" cy="73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61" h="7300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7130"/>
                                </a:lnTo>
                                <a:lnTo>
                                  <a:pt x="3" y="7228"/>
                                </a:lnTo>
                                <a:lnTo>
                                  <a:pt x="22" y="7278"/>
                                </a:lnTo>
                                <a:lnTo>
                                  <a:pt x="72" y="7297"/>
                                </a:lnTo>
                                <a:lnTo>
                                  <a:pt x="170" y="7300"/>
                                </a:lnTo>
                                <a:lnTo>
                                  <a:pt x="10291" y="7300"/>
                                </a:lnTo>
                                <a:lnTo>
                                  <a:pt x="10390" y="7297"/>
                                </a:lnTo>
                                <a:lnTo>
                                  <a:pt x="10440" y="7278"/>
                                </a:lnTo>
                                <a:lnTo>
                                  <a:pt x="10459" y="7228"/>
                                </a:lnTo>
                                <a:lnTo>
                                  <a:pt x="10461" y="7130"/>
                                </a:lnTo>
                                <a:lnTo>
                                  <a:pt x="10461" y="170"/>
                                </a:lnTo>
                                <a:lnTo>
                                  <a:pt x="10459" y="71"/>
                                </a:lnTo>
                                <a:lnTo>
                                  <a:pt x="10440" y="21"/>
                                </a:lnTo>
                                <a:lnTo>
                                  <a:pt x="10390" y="2"/>
                                </a:lnTo>
                                <a:lnTo>
                                  <a:pt x="1029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85pt;margin-top:72.85pt;height:368pt;width:526.05pt;mso-position-horizontal-relative:page;mso-wrap-distance-bottom:0pt;mso-wrap-distance-top:0pt;z-index:-250971136;mso-width-relative:page;mso-height-relative:page;" coordorigin="850,440" coordsize="10521,7360" o:gfxdata="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">
                <o:lock v:ext="edit" aspectratio="f"/>
                <v:shape id="Imagen 66" o:spid="_x0000_s1026" o:spt="75" type="#_x0000_t75" style="position:absolute;left:880;top:524;height:7245;width:10461;" filled="f" o:preferrelative="t" stroked="f" coordsize="21600,21600" o:gfxdata="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vs5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100" style="position:absolute;left:880;top:469;height:7300;width:10461;" filled="f" stroked="t" coordsize="10461,7300" o:gfxdata="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tFl3bsAAADc&#10;AAAADwAAAAAAAAABACAAAAAiAAAAZHJzL2Rvd25yZXYueG1sUEsBAhQAFAAAAAgAh07iQDMvBZ47&#10;AAAAOQAAABAAAAAAAAAAAQAgAAAACgEAAGRycy9zaGFwZXhtbC54bWxQSwUGAAAAAAYABgBbAQAA&#10;tAMAAAAA&#10;" path="m170,0l72,2,22,21,3,71,0,170,0,7130,3,7228,22,7278,72,7297,170,7300,10291,7300,10390,7297,10440,7278,10459,7228,10461,7130,10461,170,10459,71,10440,21,10390,2,10291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En las cajas de la imagen se observa que el número de frascos es múltiplo de 4.</w:t>
      </w:r>
    </w:p>
    <w:p>
      <w:pPr>
        <w:pStyle w:val="11"/>
        <w:ind w:left="0" w:leftChars="0" w:firstLine="0" w:firstLineChars="0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 xml:space="preserve">             </w:t>
      </w:r>
    </w:p>
    <w:p>
      <w:pPr>
        <w:pStyle w:val="11"/>
        <w:numPr>
          <w:ilvl w:val="0"/>
          <w:numId w:val="1"/>
        </w:numPr>
        <w:tabs>
          <w:tab w:val="left" w:pos="394"/>
          <w:tab w:val="left" w:pos="10644"/>
        </w:tabs>
        <w:spacing w:before="100" w:after="0" w:line="240" w:lineRule="auto"/>
        <w:ind w:left="393" w:right="0" w:hanging="284"/>
        <w:jc w:val="both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939598"/>
        </w:rPr>
        <w:t>Explica con tus palabras cuándo un número es múltiplo de</w:t>
      </w:r>
      <w:r>
        <w:rPr>
          <w:rFonts w:hint="default" w:ascii="Arial" w:hAnsi="Arial" w:cs="Arial"/>
          <w:b w:val="0"/>
          <w:i/>
          <w:iCs/>
          <w:color w:val="auto"/>
          <w:spacing w:val="-27"/>
          <w:sz w:val="28"/>
          <w:szCs w:val="28"/>
          <w:u w:val="single" w:color="93959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939598"/>
        </w:rPr>
        <w:t>cuatro.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939598"/>
        </w:rPr>
        <w:tab/>
      </w: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spacing w:before="4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209550</wp:posOffset>
                </wp:positionV>
                <wp:extent cx="6685915" cy="0"/>
                <wp:effectExtent l="0" t="0" r="0" b="0"/>
                <wp:wrapTopAndBottom/>
                <wp:docPr id="111" name="Conector rec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591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939598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75pt;margin-top:16.5pt;height:0pt;width:526.45pt;mso-position-horizontal-relative:page;mso-wrap-distance-bottom:0pt;mso-wrap-distance-top:0pt;z-index:-250893312;mso-width-relative:page;mso-height-relative:page;" filled="f" stroked="t" coordsize="21600,21600" o:gfxdata="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y4rUbWAAAACQEAAA8AAAAAAAAAAQAgAAAAIgAAAGRycy9k&#10;b3ducmV2LnhtbFBLAQIUABQAAAAIAIdO4kCVZjX6ywEAAJkDAAAOAAAAAAAAAAEAIAAAACUBAABk&#10;cnMvZTJvRG9jLnhtbFBLBQYAAAAABgAGAFkBAABiBQAAAAA=&#10;">
                <v:fill on="f" focussize="0,0"/>
                <v:stroke color="#93959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6"/>
        <w:spacing w:line="223" w:lineRule="auto"/>
        <w:ind w:left="110" w:right="127"/>
        <w:jc w:val="both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Don 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tiene cajas que permiten empacar 6 frascos de cebolla, ayúdale a hacer un listado con el número de frascos que sería posible empacar en las siguientes cantidades de cajas.Usa la siguiente tabla para</w:t>
      </w:r>
      <w:r>
        <w:rPr>
          <w:rFonts w:hint="default" w:ascii="Arial" w:hAnsi="Arial" w:cs="Arial"/>
          <w:b w:val="0"/>
          <w:i/>
          <w:iCs/>
          <w:color w:val="auto"/>
          <w:spacing w:val="-2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contestar:</w:t>
      </w:r>
    </w:p>
    <w:p>
      <w:pPr>
        <w:pStyle w:val="11"/>
        <w:ind w:left="0" w:leftChars="0" w:firstLine="0" w:firstLineChars="0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252504064" behindDoc="1" locked="0" layoutInCell="1" allowOverlap="1">
                <wp:simplePos x="0" y="0"/>
                <wp:positionH relativeFrom="page">
                  <wp:posOffset>614680</wp:posOffset>
                </wp:positionH>
                <wp:positionV relativeFrom="paragraph">
                  <wp:posOffset>92075</wp:posOffset>
                </wp:positionV>
                <wp:extent cx="6715760" cy="2324735"/>
                <wp:effectExtent l="0" t="0" r="27940" b="18415"/>
                <wp:wrapTopAndBottom/>
                <wp:docPr id="114" name="Grupo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2324735"/>
                          <a:chOff x="804" y="341"/>
                          <a:chExt cx="10576" cy="3661"/>
                        </a:xfrm>
                      </wpg:grpSpPr>
                      <pic:pic xmlns:pic="http://schemas.openxmlformats.org/drawingml/2006/picture">
                        <pic:nvPicPr>
                          <pic:cNvPr id="112" name="Imagen 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04" y="341"/>
                            <a:ext cx="10485" cy="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Forma libre 113"/>
                        <wps:cNvSpPr/>
                        <wps:spPr>
                          <a:xfrm>
                            <a:off x="880" y="461"/>
                            <a:ext cx="10500" cy="35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00" h="3541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370"/>
                                </a:lnTo>
                                <a:lnTo>
                                  <a:pt x="3" y="3469"/>
                                </a:lnTo>
                                <a:lnTo>
                                  <a:pt x="22" y="3519"/>
                                </a:lnTo>
                                <a:lnTo>
                                  <a:pt x="72" y="3538"/>
                                </a:lnTo>
                                <a:lnTo>
                                  <a:pt x="170" y="3540"/>
                                </a:lnTo>
                                <a:lnTo>
                                  <a:pt x="10329" y="3540"/>
                                </a:lnTo>
                                <a:lnTo>
                                  <a:pt x="10428" y="3538"/>
                                </a:lnTo>
                                <a:lnTo>
                                  <a:pt x="10478" y="3519"/>
                                </a:lnTo>
                                <a:lnTo>
                                  <a:pt x="10497" y="3469"/>
                                </a:lnTo>
                                <a:lnTo>
                                  <a:pt x="10499" y="3370"/>
                                </a:lnTo>
                                <a:lnTo>
                                  <a:pt x="10499" y="170"/>
                                </a:lnTo>
                                <a:lnTo>
                                  <a:pt x="10497" y="71"/>
                                </a:lnTo>
                                <a:lnTo>
                                  <a:pt x="10478" y="21"/>
                                </a:lnTo>
                                <a:lnTo>
                                  <a:pt x="10428" y="2"/>
                                </a:lnTo>
                                <a:lnTo>
                                  <a:pt x="1032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pt;margin-top:7.25pt;height:183.05pt;width:528.8pt;mso-position-horizontal-relative:page;mso-wrap-distance-bottom:0pt;mso-wrap-distance-top:0pt;z-index:-250812416;mso-width-relative:page;mso-height-relative:page;" coordorigin="804,341" coordsize="10576,3661" o:gfxdata="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">
                <o:lock v:ext="edit" aspectratio="f"/>
                <v:shape id="Imagen 70" o:spid="_x0000_s1026" o:spt="75" type="#_x0000_t75" style="position:absolute;left:804;top:341;height:3541;width:10485;" filled="f" o:preferrelative="t" stroked="f" coordsize="21600,21600" o:gfxdata="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qlN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880;top:461;height:3541;width:10500;" filled="f" stroked="t" coordsize="10500,3541" o:gfxdata="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MrDO8AAAA&#10;3AAAAA8AAAAAAAAAAQAgAAAAIgAAAGRycy9kb3ducmV2LnhtbFBLAQIUABQAAAAIAIdO4kAzLwWe&#10;OwAAADkAAAAQAAAAAAAAAAEAIAAAAAsBAABkcnMvc2hhcGV4bWwueG1sUEsFBgAAAAAGAAYAWwEA&#10;ALUDAAAAAA==&#10;" path="m170,0l72,2,22,21,3,71,0,170,0,3370,3,3469,22,3519,72,3538,170,3540,10329,3540,10428,3538,10478,3519,10497,3469,10499,3370,10499,170,10497,71,10478,21,10428,2,10329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Arial" w:hAnsi="Arial" w:cs="Arial"/>
          <w:i/>
          <w:iCs/>
          <w:sz w:val="32"/>
          <w:szCs w:val="32"/>
        </w:rPr>
        <w:t xml:space="preserve">                                             </w:t>
      </w: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numPr>
          <w:ilvl w:val="0"/>
          <w:numId w:val="1"/>
        </w:numPr>
        <w:tabs>
          <w:tab w:val="left" w:pos="830"/>
          <w:tab w:val="left" w:pos="831"/>
        </w:tabs>
        <w:spacing w:before="0" w:after="0" w:line="240" w:lineRule="auto"/>
        <w:ind w:left="830" w:right="0" w:hanging="721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Halla los múltiplos de los siguientes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números:</w:t>
      </w:r>
    </w:p>
    <w:p>
      <w:pPr>
        <w:pStyle w:val="2"/>
        <w:spacing w:before="294"/>
        <w:rPr>
          <w:i/>
        </w:rPr>
      </w:pPr>
      <w: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372745</wp:posOffset>
                </wp:positionV>
                <wp:extent cx="502285" cy="327660"/>
                <wp:effectExtent l="0" t="0" r="12065" b="15240"/>
                <wp:wrapNone/>
                <wp:docPr id="117" name="Forma libr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4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4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1"/>
                              </a:lnTo>
                              <a:lnTo>
                                <a:pt x="769" y="21"/>
                              </a:lnTo>
                              <a:lnTo>
                                <a:pt x="718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59.55pt;margin-top:29.35pt;height:25.8pt;width:39.55pt;mso-position-horizontal-relative:page;z-index:252585984;mso-width-relative:page;mso-height-relative:page;" fillcolor="#FCDDC0" filled="t" stroked="f" coordsize="791,516" o:gfxdata="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r6C+b2QAAAAoBAAAPAAAA&#10;AAAAAAEAIAAAACIAAABkcnMvZG93bnJldi54bWxQSwECFAAUAAAACACHTuJAotHdak0CAACgBgAA&#10;DgAAAAAAAAABACAAAAAoAQAAZHJzL2Uyb0RvYy54bWxQSwUGAAAAAAYABgBZAQAA5wUAAAAA&#10;" path="m620,0l170,0,71,2,21,21,2,71,0,170,0,346,2,444,21,494,71,513,170,516,620,516,718,513,769,494,787,444,790,346,790,170,787,71,769,21,718,2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page">
                  <wp:posOffset>2364105</wp:posOffset>
                </wp:positionH>
                <wp:positionV relativeFrom="paragraph">
                  <wp:posOffset>372745</wp:posOffset>
                </wp:positionV>
                <wp:extent cx="502285" cy="327660"/>
                <wp:effectExtent l="0" t="0" r="12065" b="15240"/>
                <wp:wrapNone/>
                <wp:docPr id="115" name="Forma libr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4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4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1"/>
                              </a:lnTo>
                              <a:lnTo>
                                <a:pt x="769" y="21"/>
                              </a:lnTo>
                              <a:lnTo>
                                <a:pt x="718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6.15pt;margin-top:29.35pt;height:25.8pt;width:39.55pt;mso-position-horizontal-relative:page;z-index:252590080;mso-width-relative:page;mso-height-relative:page;" fillcolor="#FCDDC0" filled="t" stroked="f" coordsize="791,516" o:gfxdata="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/LqW3aAAAACgEAAA8AAAAA&#10;AAAAAQAgAAAAIgAAAGRycy9kb3ducmV2LnhtbFBLAQIUABQAAAAIAIdO4kAgmz3kSwIAAKAGAAAO&#10;AAAAAAAAAAEAIAAAACkBAABkcnMvZTJvRG9jLnhtbFBLBQYAAAAABgAGAFkBAADmBQAAAAA=&#10;" path="m620,0l170,0,71,2,21,21,2,71,0,170,0,346,2,444,21,494,71,513,170,516,620,516,718,513,769,494,787,444,790,346,790,170,787,71,769,21,718,2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372745</wp:posOffset>
                </wp:positionV>
                <wp:extent cx="502285" cy="327660"/>
                <wp:effectExtent l="0" t="0" r="12065" b="15240"/>
                <wp:wrapNone/>
                <wp:docPr id="116" name="Forma libr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1" y="0"/>
                              </a:lnTo>
                              <a:lnTo>
                                <a:pt x="72" y="2"/>
                              </a:lnTo>
                              <a:lnTo>
                                <a:pt x="22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4"/>
                              </a:lnTo>
                              <a:lnTo>
                                <a:pt x="72" y="513"/>
                              </a:lnTo>
                              <a:lnTo>
                                <a:pt x="171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70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7.4pt;margin-top:29.35pt;height:25.8pt;width:39.55pt;mso-position-horizontal-relative:page;z-index:252594176;mso-width-relative:page;mso-height-relative:page;" fillcolor="#FCDDC0" filled="t" stroked="f" coordsize="791,516" o:gfxdata="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VKcoO2gAA&#10;AAoBAAAPAAAAAAAAAAEAIAAAACIAAABkcnMvZG93bnJldi54bWxQSwECFAAUAAAACACHTuJAvzNP&#10;CFUCAACgBgAADgAAAAAAAAABACAAAAApAQAAZHJzL2Uyb0RvYy54bWxQSwUGAAAAAAYABgBZAQAA&#10;8AUAAAAA&#10;" path="m621,0l171,0,72,2,22,21,3,71,0,170,0,346,3,444,22,494,72,513,171,516,621,516,719,513,770,494,788,444,791,346,791,170,788,71,770,21,719,2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372745</wp:posOffset>
                </wp:positionV>
                <wp:extent cx="502285" cy="327660"/>
                <wp:effectExtent l="0" t="0" r="12065" b="15240"/>
                <wp:wrapNone/>
                <wp:docPr id="118" name="Forma libr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2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70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pt;margin-top:29.35pt;height:25.8pt;width:39.55pt;mso-position-horizontal-relative:page;z-index:-251852800;mso-width-relative:page;mso-height-relative:page;" fillcolor="#FCDDC0" filled="t" stroked="f" coordsize="791,516" o:gfxdata="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vfLKZ2QAAAAkBAAAPAAAA&#10;AAAAAAEAIAAAACIAAABkcnMvZG93bnJldi54bWxQSwECFAAUAAAACACHTuJAFyAzeE0CAACgBgAA&#10;DgAAAAAAAAABACAAAAAoAQAAZHJzL2Uyb0RvYy54bWxQSwUGAAAAAAYABgBZAQAA5wUAAAAA&#10;" path="m621,0l170,0,72,2,22,21,3,71,0,170,0,346,3,444,22,494,72,513,170,516,621,516,719,513,770,494,788,444,791,346,791,170,788,71,770,21,719,2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372745</wp:posOffset>
                </wp:positionV>
                <wp:extent cx="502285" cy="327660"/>
                <wp:effectExtent l="0" t="0" r="12065" b="15240"/>
                <wp:wrapNone/>
                <wp:docPr id="119" name="Forma libr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90.65pt;margin-top:29.35pt;height:25.8pt;width:39.55pt;mso-position-horizontal-relative:page;z-index:252602368;mso-width-relative:page;mso-height-relative:page;" fillcolor="#FCDDC0" filled="t" stroked="f" coordsize="791,516" o:gfxdata="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qsBkjZAAAACgEAAA8AAAAA&#10;AAAAAQAgAAAAIgAAAGRycy9kb3ducmV2LnhtbFBLAQIUABQAAAAIAIdO4kBcIRDuTAIAAKAGAAAO&#10;AAAAAAAAAAEAIAAAACgBAABkcnMvZTJvRG9jLnhtbFBLBQYAAAAABgAGAFkBAADmBQAAAAA=&#10;" path="m620,0l170,0,72,2,21,21,3,71,0,170,0,346,3,444,21,494,72,513,170,516,620,516,719,513,769,494,788,444,790,346,790,170,788,71,769,21,719,2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372745</wp:posOffset>
                </wp:positionV>
                <wp:extent cx="502285" cy="327660"/>
                <wp:effectExtent l="0" t="0" r="12065" b="15240"/>
                <wp:wrapNone/>
                <wp:docPr id="120" name="Forma libr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7.25pt;margin-top:29.35pt;height:25.8pt;width:39.55pt;mso-position-horizontal-relative:page;z-index:-251844608;mso-width-relative:page;mso-height-relative:page;" fillcolor="#FCDDC0" filled="t" stroked="f" coordsize="791,516" o:gfxdata="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vCPltoAAAAKAQAADwAAAAAA&#10;AAABACAAAAAiAAAAZHJzL2Rvd25yZXYueG1sUEsBAhQAFAAAAAgAh07iQLMn1v1KAgAAoAYAAA4A&#10;AAAAAAAAAQAgAAAAKQEAAGRycy9lMm9Eb2MueG1sUEsFBgAAAAAGAAYAWQEAAOUFAAAAAA==&#10;" path="m620,0l170,0,72,2,21,21,3,71,0,170,0,346,3,444,21,494,72,513,170,516,620,516,719,513,769,494,788,444,790,346,790,170,788,71,769,21,719,2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page">
                  <wp:posOffset>6711315</wp:posOffset>
                </wp:positionH>
                <wp:positionV relativeFrom="paragraph">
                  <wp:posOffset>372745</wp:posOffset>
                </wp:positionV>
                <wp:extent cx="502285" cy="327660"/>
                <wp:effectExtent l="0" t="0" r="12065" b="15240"/>
                <wp:wrapNone/>
                <wp:docPr id="126" name="Forma libr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28.45pt;margin-top:29.35pt;height:25.8pt;width:39.55pt;mso-position-horizontal-relative:page;z-index:252611584;mso-width-relative:page;mso-height-relative:page;" fillcolor="#FCDDC0" filled="t" stroked="f" coordsize="791,516" o:gfxdata="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xd52rZAAAADAEAAA8A&#10;AAAAAAAAAQAgAAAAIgAAAGRycy9kb3ducmV2LnhtbFBLAQIUABQAAAAIAIdO4kDxTvTPTwIAAKAG&#10;AAAOAAAAAAAAAAEAIAAAACgBAABkcnMvZTJvRG9jLnhtbFBLBQYAAAAABgAGAFkBAADpBQAAAAA=&#10;" path="m621,0l170,0,72,2,21,21,3,71,0,170,0,346,3,444,21,494,72,513,170,516,621,516,719,513,769,494,788,444,791,346,791,170,788,71,769,21,719,2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372745</wp:posOffset>
                </wp:positionV>
                <wp:extent cx="502285" cy="327660"/>
                <wp:effectExtent l="0" t="0" r="12065" b="15240"/>
                <wp:wrapNone/>
                <wp:docPr id="127" name="Forma libr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5.05pt;margin-top:29.35pt;height:25.8pt;width:39.55pt;mso-position-horizontal-relative:page;z-index:252615680;mso-width-relative:page;mso-height-relative:page;" fillcolor="#FCDDC0" filled="t" stroked="f" coordsize="791,516" o:gfxdata="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Tr7Z/2QAAAAoBAAAPAAAA&#10;AAAAAAEAIAAAACIAAABkcnMvZG93bnJldi54bWxQSwECFAAUAAAACACHTuJAsGuEiE0CAACgBgAA&#10;DgAAAAAAAAABACAAAAAoAQAAZHJzL2Uyb0RvYy54bWxQSwUGAAAAAAYABgBZAQAA5wUAAAAA&#10;" path="m621,0l170,0,72,2,21,21,3,71,0,170,0,346,3,444,21,494,72,513,170,516,621,516,719,513,769,494,788,444,791,346,791,170,788,71,769,21,719,2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i/>
          <w:color w:val="89360E"/>
        </w:rPr>
        <w:t>Múltiplos de 3</w:t>
      </w:r>
    </w:p>
    <w:p>
      <w:pPr>
        <w:pStyle w:val="6"/>
        <w:spacing w:before="3"/>
        <w:rPr>
          <w:rFonts w:ascii="Segoe UI"/>
          <w:b/>
          <w:i/>
          <w:sz w:val="36"/>
        </w:rPr>
      </w:pPr>
    </w:p>
    <w:p>
      <w:pPr>
        <w:spacing w:before="0"/>
        <w:ind w:left="110" w:right="0" w:firstLine="0"/>
        <w:jc w:val="left"/>
        <w:rPr>
          <w:rFonts w:ascii="Segoe UI" w:hAnsi="Segoe UI"/>
          <w:b/>
          <w:i/>
          <w:sz w:val="26"/>
        </w:rPr>
      </w:pPr>
      <w: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167005</wp:posOffset>
                </wp:positionV>
                <wp:extent cx="502285" cy="327660"/>
                <wp:effectExtent l="0" t="0" r="12065" b="15240"/>
                <wp:wrapNone/>
                <wp:docPr id="121" name="Forma libr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4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4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1"/>
                              </a:lnTo>
                              <a:lnTo>
                                <a:pt x="769" y="21"/>
                              </a:lnTo>
                              <a:lnTo>
                                <a:pt x="718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59.55pt;margin-top:13.15pt;height:25.8pt;width:39.55pt;mso-position-horizontal-relative:page;z-index:252587008;mso-width-relative:page;mso-height-relative:page;" fillcolor="#FCDDC0" filled="t" stroked="f" coordsize="791,516" o:gfxdata="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gAoo9oAAAAJAQAADwAA&#10;AAAAAAABACAAAAAiAAAAZHJzL2Rvd25yZXYueG1sUEsBAhQAFAAAAAgAh07iQAALKCBNAgAAoAYA&#10;AA4AAAAAAAAAAQAgAAAAKQEAAGRycy9lMm9Eb2MueG1sUEsFBgAAAAAGAAYAWQEAAOgFAAAAAA==&#10;" path="m620,0l170,0,71,2,21,21,2,71,0,170,0,346,2,444,21,494,71,513,170,516,620,516,718,513,769,494,787,444,790,346,790,170,787,71,769,21,718,2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page">
                  <wp:posOffset>2364105</wp:posOffset>
                </wp:positionH>
                <wp:positionV relativeFrom="paragraph">
                  <wp:posOffset>167005</wp:posOffset>
                </wp:positionV>
                <wp:extent cx="502285" cy="327660"/>
                <wp:effectExtent l="0" t="0" r="12065" b="15240"/>
                <wp:wrapNone/>
                <wp:docPr id="122" name="Forma libr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4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4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1"/>
                              </a:lnTo>
                              <a:lnTo>
                                <a:pt x="769" y="21"/>
                              </a:lnTo>
                              <a:lnTo>
                                <a:pt x="718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6.15pt;margin-top:13.15pt;height:25.8pt;width:39.55pt;mso-position-horizontal-relative:page;z-index:252591104;mso-width-relative:page;mso-height-relative:page;" fillcolor="#FCDDC0" filled="t" stroked="f" coordsize="791,516" o:gfxdata="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vfLZzaAAAACQEAAA8A&#10;AAAAAAAAAQAgAAAAIgAAAGRycy9kb3ducmV2LnhtbFBLAQIUABQAAAAIAIdO4kDDZLjpTgIAAKAG&#10;AAAOAAAAAAAAAAEAIAAAACkBAABkcnMvZTJvRG9jLnhtbFBLBQYAAAAABgAGAFkBAADpBQAAAAA=&#10;" path="m620,0l170,0,71,2,21,21,2,71,0,170,0,346,2,444,21,494,71,513,170,516,620,516,718,513,769,494,787,444,790,346,790,170,787,71,769,21,718,2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167005</wp:posOffset>
                </wp:positionV>
                <wp:extent cx="502285" cy="327660"/>
                <wp:effectExtent l="0" t="0" r="12065" b="15240"/>
                <wp:wrapNone/>
                <wp:docPr id="123" name="Forma libr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1" y="0"/>
                              </a:lnTo>
                              <a:lnTo>
                                <a:pt x="72" y="2"/>
                              </a:lnTo>
                              <a:lnTo>
                                <a:pt x="22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4"/>
                              </a:lnTo>
                              <a:lnTo>
                                <a:pt x="72" y="513"/>
                              </a:lnTo>
                              <a:lnTo>
                                <a:pt x="171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70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7.4pt;margin-top:13.15pt;height:25.8pt;width:39.55pt;mso-position-horizontal-relative:page;z-index:252595200;mso-width-relative:page;mso-height-relative:page;" fillcolor="#FCDDC0" filled="t" stroked="f" coordsize="791,516" o:gfxdata="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vyj+doA&#10;AAAJAQAADwAAAAAAAAABACAAAAAiAAAAZHJzL2Rvd25yZXYueG1sUEsBAhQAFAAAAAgAh07iQN6G&#10;KotWAgAAoAYAAA4AAAAAAAAAAQAgAAAAKQEAAGRycy9lMm9Eb2MueG1sUEsFBgAAAAAGAAYAWQEA&#10;APEFAAAAAA==&#10;" path="m621,0l171,0,72,2,22,21,3,71,0,170,0,346,3,444,22,494,72,513,171,516,621,516,719,513,770,494,788,444,791,346,791,170,788,71,770,21,719,2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167005</wp:posOffset>
                </wp:positionV>
                <wp:extent cx="502285" cy="327660"/>
                <wp:effectExtent l="0" t="0" r="12065" b="15240"/>
                <wp:wrapNone/>
                <wp:docPr id="124" name="Forma libr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2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70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pt;margin-top:13.15pt;height:25.8pt;width:39.55pt;mso-position-horizontal-relative:page;z-index:-251851776;mso-width-relative:page;mso-height-relative:page;" fillcolor="#FCDDC0" filled="t" stroked="f" coordsize="791,516" o:gfxdata="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0OL1PYAAAACAEAAA8AAAAA&#10;AAAAAQAgAAAAIgAAAGRycy9kb3ducmV2LnhtbFBLAQIUABQAAAAIAIdO4kD8kDTqTQIAAKAGAAAO&#10;AAAAAAAAAAEAIAAAACcBAABkcnMvZTJvRG9jLnhtbFBLBQYAAAAABgAGAFkBAADmBQAAAAA=&#10;" path="m621,0l170,0,72,2,22,21,3,71,0,170,0,346,3,444,22,494,72,513,170,516,621,516,719,513,770,494,788,444,791,346,791,170,788,71,770,21,719,2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167005</wp:posOffset>
                </wp:positionV>
                <wp:extent cx="502285" cy="327660"/>
                <wp:effectExtent l="0" t="0" r="12065" b="15240"/>
                <wp:wrapNone/>
                <wp:docPr id="125" name="Forma libr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90.65pt;margin-top:13.15pt;height:25.8pt;width:39.55pt;mso-position-horizontal-relative:page;z-index:252603392;mso-width-relative:page;mso-height-relative:page;" fillcolor="#FCDDC0" filled="t" stroked="f" coordsize="791,516" o:gfxdata="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mamFzZAAAACQEAAA8AAAAA&#10;AAAAAQAgAAAAIgAAAGRycy9kb3ducmV2LnhtbFBLAQIUABQAAAAIAIdO4kC3kRd8TAIAAKAGAAAO&#10;AAAAAAAAAAEAIAAAACgBAABkcnMvZTJvRG9jLnhtbFBLBQYAAAAABgAGAFkBAADmBQAAAAA=&#10;" path="m620,0l170,0,72,2,21,21,3,71,0,170,0,346,3,444,21,494,72,513,170,516,620,516,719,513,769,494,788,444,790,346,790,170,788,71,769,21,719,2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167005</wp:posOffset>
                </wp:positionV>
                <wp:extent cx="502285" cy="327660"/>
                <wp:effectExtent l="0" t="0" r="12065" b="15240"/>
                <wp:wrapNone/>
                <wp:docPr id="128" name="Forma libr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7.25pt;margin-top:13.15pt;height:25.8pt;width:39.55pt;mso-position-horizontal-relative:page;z-index:-251843584;mso-width-relative:page;mso-height-relative:page;" fillcolor="#FCDDC0" filled="t" stroked="f" coordsize="791,516" o:gfxdata="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011pu2gAAAAkBAAAPAAAA&#10;AAAAAAEAIAAAACIAAABkcnMvZG93bnJldi54bWxQSwECFAAUAAAACACHTuJAeAfEq0wCAACgBgAA&#10;DgAAAAAAAAABACAAAAApAQAAZHJzL2Uyb0RvYy54bWxQSwUGAAAAAAYABgBZAQAA5wUAAAAA&#10;" path="m620,0l170,0,72,2,21,21,3,71,0,170,0,346,3,444,21,494,72,513,170,516,620,516,719,513,769,494,788,444,790,346,790,170,788,71,769,21,719,2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page">
                  <wp:posOffset>6711315</wp:posOffset>
                </wp:positionH>
                <wp:positionV relativeFrom="paragraph">
                  <wp:posOffset>167005</wp:posOffset>
                </wp:positionV>
                <wp:extent cx="502285" cy="327660"/>
                <wp:effectExtent l="0" t="0" r="12065" b="15240"/>
                <wp:wrapNone/>
                <wp:docPr id="129" name="Forma libr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28.45pt;margin-top:13.15pt;height:25.8pt;width:39.55pt;mso-position-horizontal-relative:page;z-index:252612608;mso-width-relative:page;mso-height-relative:page;" fillcolor="#FCDDC0" filled="t" stroked="f" coordsize="791,516" o:gfxdata="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2s/idoAAAALAQAADwAA&#10;AAAAAAABACAAAAAiAAAAZHJzL2Rvd25yZXYueG1sUEsBAhQAFAAAAAgAh07iQLySx5ZNAgAAoAYA&#10;AA4AAAAAAAAAAQAgAAAAKQEAAGRycy9lMm9Eb2MueG1sUEsFBgAAAAAGAAYAWQEAAOgFAAAAAA==&#10;" path="m621,0l170,0,72,2,21,21,3,71,0,170,0,346,3,444,21,494,72,513,170,516,621,516,719,513,769,494,788,444,791,346,791,170,788,71,769,21,719,2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167005</wp:posOffset>
                </wp:positionV>
                <wp:extent cx="502285" cy="327660"/>
                <wp:effectExtent l="0" t="0" r="12065" b="15240"/>
                <wp:wrapNone/>
                <wp:docPr id="130" name="Forma libr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5.05pt;margin-top:13.15pt;height:25.8pt;width:39.55pt;mso-position-horizontal-relative:page;z-index:252616704;mso-width-relative:page;mso-height-relative:page;" fillcolor="#FCDDC0" filled="t" stroked="f" coordsize="791,516" o:gfxdata="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ys6A02gAAAAkBAAAPAAAA&#10;AAAAAAEAIAAAACIAAABkcnMvZG93bnJldi54bWxQSwECFAAUAAAACACHTuJAFZY5hkwCAACgBgAA&#10;DgAAAAAAAAABACAAAAApAQAAZHJzL2Uyb0RvYy54bWxQSwUGAAAAAAYABgBZAQAA5wUAAAAA&#10;" path="m621,0l170,0,72,2,21,21,3,71,0,170,0,346,3,444,21,494,72,513,170,516,621,516,719,513,769,494,788,444,791,346,791,170,788,71,769,21,719,2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egoe UI" w:hAnsi="Segoe UI"/>
          <w:b/>
          <w:i/>
          <w:color w:val="89360E"/>
          <w:sz w:val="26"/>
        </w:rPr>
        <w:t>Múltiplos de 8</w:t>
      </w:r>
    </w:p>
    <w:p>
      <w:pPr>
        <w:pStyle w:val="6"/>
        <w:rPr>
          <w:rFonts w:ascii="Segoe UI"/>
          <w:b/>
          <w:i/>
          <w:sz w:val="34"/>
        </w:rPr>
      </w:pPr>
    </w:p>
    <w:p>
      <w:pPr>
        <w:spacing w:before="0"/>
        <w:ind w:left="110" w:right="0" w:firstLine="0"/>
        <w:jc w:val="left"/>
        <w:rPr>
          <w:rFonts w:ascii="Segoe UI" w:hAnsi="Segoe UI"/>
          <w:b/>
          <w:i/>
          <w:sz w:val="26"/>
        </w:rPr>
      </w:pPr>
      <w: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117475</wp:posOffset>
                </wp:positionV>
                <wp:extent cx="502285" cy="327660"/>
                <wp:effectExtent l="0" t="0" r="12065" b="15240"/>
                <wp:wrapNone/>
                <wp:docPr id="143" name="Forma libr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7.25pt;margin-top:9.25pt;height:25.8pt;width:39.55pt;mso-position-horizontal-relative:page;z-index:-251729920;mso-width-relative:page;mso-height-relative:page;" fillcolor="#FCDDC0" filled="t" stroked="f" coordsize="791,516" o:gfxdata="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dI82rZAAAACQEAAA8A&#10;AAAAAAAAAQAgAAAAIgAAAGRycy9kb3ducmV2LnhtbFBLAQIUABQAAAAIAIdO4kAF2CxzTwIAAKAG&#10;AAAOAAAAAAAAAAEAIAAAACgBAABkcnMvZTJvRG9jLnhtbFBLBQYAAAAABgAGAFkBAADpBQAAAAA=&#10;" path="m620,0l170,0,72,3,21,21,3,72,0,170,0,346,3,444,21,495,72,513,170,516,620,516,719,513,769,495,788,444,790,346,790,170,788,72,769,21,719,3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page">
                  <wp:posOffset>6711315</wp:posOffset>
                </wp:positionH>
                <wp:positionV relativeFrom="paragraph">
                  <wp:posOffset>117475</wp:posOffset>
                </wp:positionV>
                <wp:extent cx="502285" cy="327660"/>
                <wp:effectExtent l="0" t="0" r="12065" b="15240"/>
                <wp:wrapNone/>
                <wp:docPr id="144" name="Forma libr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28.45pt;margin-top:9.25pt;height:25.8pt;width:39.55pt;mso-position-horizontal-relative:page;z-index:252726272;mso-width-relative:page;mso-height-relative:page;" fillcolor="#FCDDC0" filled="t" stroked="f" coordsize="791,516" o:gfxdata="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5kgyKtkAAAALAQAADwAAAAAA&#10;AAABACAAAAAiAAAAZHJzL2Rvd25yZXYueG1sUEsBAhQAFAAAAAgAh07iQAaUfgZLAgAAoAYAAA4A&#10;AAAAAAAAAQAgAAAAKAEAAGRycy9lMm9Eb2MueG1sUEsFBgAAAAAGAAYAWQEAAOUFAAAAAA==&#10;" path="m621,0l170,0,72,3,21,21,3,72,0,170,0,346,3,444,21,495,72,513,170,516,621,516,719,513,769,495,788,444,791,346,791,170,788,72,769,21,719,3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117475</wp:posOffset>
                </wp:positionV>
                <wp:extent cx="502285" cy="327660"/>
                <wp:effectExtent l="0" t="0" r="12065" b="15240"/>
                <wp:wrapNone/>
                <wp:docPr id="145" name="Forma libr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5.05pt;margin-top:9.25pt;height:25.8pt;width:39.55pt;mso-position-horizontal-relative:page;z-index:252730368;mso-width-relative:page;mso-height-relative:page;" fillcolor="#FCDDC0" filled="t" stroked="f" coordsize="791,516" o:gfxdata="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EsCTDYAAAACQEAAA8AAAAA&#10;AAAAAQAgAAAAIgAAAGRycy9kb3ducmV2LnhtbFBLAQIUABQAAAAIAIdO4kBHsQ5BTQIAAKAGAAAO&#10;AAAAAAAAAAEAIAAAACcBAABkcnMvZTJvRG9jLnhtbFBLBQYAAAAABgAGAFkBAADmBQAAAAA=&#10;" path="m621,0l170,0,72,3,21,21,3,72,0,170,0,346,3,444,21,495,72,513,170,516,621,516,719,513,769,495,788,444,791,346,791,170,788,72,769,21,719,3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117475</wp:posOffset>
                </wp:positionV>
                <wp:extent cx="502285" cy="327660"/>
                <wp:effectExtent l="0" t="0" r="12065" b="15240"/>
                <wp:wrapNone/>
                <wp:docPr id="136" name="Forma libr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3"/>
                              </a:lnTo>
                              <a:lnTo>
                                <a:pt x="21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5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5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2"/>
                              </a:lnTo>
                              <a:lnTo>
                                <a:pt x="769" y="21"/>
                              </a:lnTo>
                              <a:lnTo>
                                <a:pt x="718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59.55pt;margin-top:9.25pt;height:25.8pt;width:39.55pt;mso-position-horizontal-relative:page;z-index:252700672;mso-width-relative:page;mso-height-relative:page;" fillcolor="#FCDDC0" filled="t" stroked="f" coordsize="791,516" o:gfxdata="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Z+Bp9gAAAAJAQAADwAAAAAA&#10;AAABACAAAAAiAAAAZHJzL2Rvd25yZXYueG1sUEsBAhQAFAAAAAgAh07iQBpgt2xMAgAAoAYAAA4A&#10;AAAAAAAAAQAgAAAAJwEAAGRycy9lMm9Eb2MueG1sUEsFBgAAAAAGAAYAWQEAAOUFAAAAAA==&#10;" path="m620,0l170,0,71,3,21,21,2,72,0,170,0,346,2,444,21,495,71,513,170,516,620,516,718,513,769,495,787,444,790,346,790,170,787,72,769,21,718,3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page">
                  <wp:posOffset>2364105</wp:posOffset>
                </wp:positionH>
                <wp:positionV relativeFrom="paragraph">
                  <wp:posOffset>117475</wp:posOffset>
                </wp:positionV>
                <wp:extent cx="502285" cy="327660"/>
                <wp:effectExtent l="0" t="0" r="12065" b="15240"/>
                <wp:wrapNone/>
                <wp:docPr id="135" name="Forma libr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3"/>
                              </a:lnTo>
                              <a:lnTo>
                                <a:pt x="21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5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5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2"/>
                              </a:lnTo>
                              <a:lnTo>
                                <a:pt x="769" y="21"/>
                              </a:lnTo>
                              <a:lnTo>
                                <a:pt x="718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6.15pt;margin-top:9.25pt;height:25.8pt;width:39.55pt;mso-position-horizontal-relative:page;z-index:252704768;mso-width-relative:page;mso-height-relative:page;" fillcolor="#FCDDC0" filled="t" stroked="f" coordsize="791,516" o:gfxdata="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YQISY2QAAAAkBAAAPAAAA&#10;AAAAAAEAIAAAACIAAABkcnMvZG93bnJldi54bWxQSwECFAAUAAAACACHTuJA2Q8npU0CAACgBgAA&#10;DgAAAAAAAAABACAAAAAoAQAAZHJzL2Uyb0RvYy54bWxQSwUGAAAAAAYABgBZAQAA5wUAAAAA&#10;" path="m620,0l170,0,71,3,21,21,2,72,0,170,0,346,2,444,21,495,71,513,170,516,620,516,718,513,769,495,787,444,790,346,790,170,787,72,769,21,718,3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117475</wp:posOffset>
                </wp:positionV>
                <wp:extent cx="502285" cy="327660"/>
                <wp:effectExtent l="0" t="0" r="12065" b="15240"/>
                <wp:wrapNone/>
                <wp:docPr id="141" name="Forma libr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1" y="0"/>
                              </a:lnTo>
                              <a:lnTo>
                                <a:pt x="72" y="3"/>
                              </a:lnTo>
                              <a:lnTo>
                                <a:pt x="22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5"/>
                              </a:lnTo>
                              <a:lnTo>
                                <a:pt x="72" y="513"/>
                              </a:lnTo>
                              <a:lnTo>
                                <a:pt x="171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70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7.4pt;margin-top:9.25pt;height:25.8pt;width:39.55pt;mso-position-horizontal-relative:page;z-index:252708864;mso-width-relative:page;mso-height-relative:page;" fillcolor="#FCDDC0" filled="t" stroked="f" coordsize="791,516" o:gfxdata="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FYwr92QAAAAkB&#10;AAAPAAAAAAAAAAEAIAAAACIAAABkcnMvZG93bnJldi54bWxQSwECFAAUAAAACACHTuJAKVygQlMC&#10;AACgBgAADgAAAAAAAAABACAAAAAoAQAAZHJzL2Uyb0RvYy54bWxQSwUGAAAAAAYABgBZAQAA7QUA&#10;AAAA&#10;" path="m621,0l171,0,72,3,22,21,3,72,0,170,0,346,3,444,22,495,72,513,171,516,621,516,719,513,770,495,788,444,791,346,791,170,788,72,770,21,719,3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117475</wp:posOffset>
                </wp:positionV>
                <wp:extent cx="502285" cy="327660"/>
                <wp:effectExtent l="0" t="0" r="12065" b="15240"/>
                <wp:wrapNone/>
                <wp:docPr id="142" name="Forma libr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2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70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pt;margin-top:9.25pt;height:25.8pt;width:39.55pt;mso-position-horizontal-relative:page;z-index:-251738112;mso-width-relative:page;mso-height-relative:page;" fillcolor="#FCDDC0" filled="t" stroked="f" coordsize="791,516" o:gfxdata="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6RhlfYAAAACAEAAA8AAAAA&#10;AAAAAQAgAAAAIgAAAGRycy9kb3ducmV2LnhtbFBLAQIUABQAAAAIAIdO4kBO2Q/lTQIAAKAGAAAO&#10;AAAAAAAAAAEAIAAAACcBAABkcnMvZTJvRG9jLnhtbFBLBQYAAAAABgAGAFkBAADmBQAAAAA=&#10;" path="m621,0l170,0,72,3,22,21,3,72,0,170,0,346,3,444,22,495,72,513,170,516,621,516,719,513,770,495,788,444,791,346,791,170,788,72,770,21,719,3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117475</wp:posOffset>
                </wp:positionV>
                <wp:extent cx="502285" cy="327660"/>
                <wp:effectExtent l="0" t="0" r="12065" b="15240"/>
                <wp:wrapNone/>
                <wp:docPr id="140" name="Forma libr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90.65pt;margin-top:9.25pt;height:25.8pt;width:39.55pt;mso-position-horizontal-relative:page;z-index:252717056;mso-width-relative:page;mso-height-relative:page;" fillcolor="#FCDDC0" filled="t" stroked="f" coordsize="791,516" o:gfxdata="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qBTFY2AAAAAkBAAAPAAAAAAAA&#10;AAEAIAAAACIAAABkcnMvZG93bnJldi54bWxQSwECFAAUAAAACACHTuJAxre8uksCAACgBgAADgAA&#10;AAAAAAABACAAAAAnAQAAZHJzL2Uyb0RvYy54bWxQSwUGAAAAAAYABgBZAQAA5AUAAAAA&#10;" path="m620,0l170,0,72,3,21,21,3,72,0,170,0,346,3,444,21,495,72,513,170,516,620,516,719,513,769,495,788,444,790,346,790,170,788,72,769,21,719,3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egoe UI" w:hAnsi="Segoe UI"/>
          <w:b/>
          <w:i/>
          <w:color w:val="89360E"/>
          <w:sz w:val="26"/>
        </w:rPr>
        <w:t>Múltiplos de 2</w:t>
      </w:r>
    </w:p>
    <w:p>
      <w:pPr>
        <w:pStyle w:val="6"/>
        <w:spacing w:before="3"/>
        <w:rPr>
          <w:rFonts w:ascii="Segoe UI"/>
          <w:b/>
          <w:i/>
          <w:sz w:val="36"/>
        </w:rPr>
      </w:pPr>
      <w:r>
        <mc:AlternateContent>
          <mc:Choice Requires="wpg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381635</wp:posOffset>
                </wp:positionV>
                <wp:extent cx="502285" cy="483235"/>
                <wp:effectExtent l="635" t="0" r="11430" b="14605"/>
                <wp:wrapNone/>
                <wp:docPr id="150" name="Grupo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483235"/>
                          <a:chOff x="2346" y="0"/>
                          <a:chExt cx="791" cy="761"/>
                        </a:xfrm>
                      </wpg:grpSpPr>
                      <wps:wsp>
                        <wps:cNvPr id="148" name="Forma libre 148"/>
                        <wps:cNvSpPr/>
                        <wps:spPr>
                          <a:xfrm>
                            <a:off x="2345" y="244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4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4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9" name="Cuadro de texto 149"/>
                        <wps:cNvSpPr txBox="1"/>
                        <wps:spPr>
                          <a:xfrm>
                            <a:off x="2345" y="0"/>
                            <a:ext cx="791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3" w:right="0" w:firstLine="0"/>
                                <w:jc w:val="left"/>
                                <w:rPr>
                                  <w:rFonts w:ascii="Segoe UI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i/>
                                  <w:color w:val="89360E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7.25pt;margin-top:30.05pt;height:38.05pt;width:39.55pt;mso-position-horizontal-relative:page;z-index:252723200;mso-width-relative:page;mso-height-relative:page;" coordorigin="2346,0" coordsize="791,761" o:gfxdata="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BTYe2XZAAAACgEAAA8A&#10;AAAAAAAAAQAgAAAAIgAAAGRycy9kb3ducmV2LnhtbFBLAQIUABQAAAAIAIdO4kCUW6XJMwMAAGYJ&#10;AAAOAAAAAAAAAAEAIAAAACgBAABkcnMvZTJvRG9jLnhtbFBLBQYAAAAABgAGAFkBAADNBgAAAAA=&#10;">
                <o:lock v:ext="edit" aspectratio="f"/>
                <v:shape id="_x0000_s1026" o:spid="_x0000_s1026" o:spt="100" style="position:absolute;left:2345;top:244;height:516;width:791;" fillcolor="#FCDDC0" filled="t" stroked="f" coordsize="791,516" o:gfxdata="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IEhpb4A&#10;AADcAAAADwAAAAAAAAABACAAAAAiAAAAZHJzL2Rvd25yZXYueG1sUEsBAhQAFAAAAAgAh07iQDMv&#10;BZ47AAAAOQAAABAAAAAAAAAAAQAgAAAADQEAAGRycy9zaGFwZXhtbC54bWxQSwUGAAAAAAYABgBb&#10;AQAAtwMAAAAA&#10;" path="m620,0l170,0,72,3,21,21,3,72,0,170,0,346,3,444,21,495,72,514,170,516,620,516,719,514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2345;top:0;height:761;width:791;" filled="f" stroked="f" coordsize="21600,21600" o:gfxdata="UEsDBAoAAAAAAIdO4kAAAAAAAAAAAAAAAAAEAAAAZHJzL1BLAwQUAAAACACHTuJAoNBGP7wAAADc&#10;AAAADwAAAGRycy9kb3ducmV2LnhtbEVPTWsCMRC9C/6HMEJvmliK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QRj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/>
                          <w:ind w:left="83" w:right="0" w:firstLine="0"/>
                          <w:jc w:val="left"/>
                          <w:rPr>
                            <w:rFonts w:ascii="Segoe UI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i/>
                            <w:color w:val="89360E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before="0"/>
        <w:ind w:left="110" w:right="0" w:firstLine="0"/>
        <w:jc w:val="left"/>
        <w:rPr>
          <w:rFonts w:ascii="Segoe UI" w:hAnsi="Segoe UI"/>
          <w:b/>
          <w:i/>
          <w:sz w:val="26"/>
        </w:rPr>
      </w:pPr>
      <w: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107315</wp:posOffset>
                </wp:positionV>
                <wp:extent cx="502285" cy="327660"/>
                <wp:effectExtent l="0" t="0" r="12065" b="15240"/>
                <wp:wrapNone/>
                <wp:docPr id="139" name="Forma libr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2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5"/>
                              </a:lnTo>
                              <a:lnTo>
                                <a:pt x="72" y="514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4"/>
                              </a:lnTo>
                              <a:lnTo>
                                <a:pt x="770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70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pt;margin-top:8.45pt;height:25.8pt;width:39.55pt;mso-position-horizontal-relative:page;z-index:-251737088;mso-width-relative:page;mso-height-relative:page;" fillcolor="#FCDDC0" filled="t" stroked="f" coordsize="791,516" o:gfxdata="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fze5zYAAAACAEAAA8AAAAA&#10;AAAAAQAgAAAAIgAAAGRycy9kb3ducmV2LnhtbFBLAQIUABQAAAAIAIdO4kBgqNz4TQIAAKAGAAAO&#10;AAAAAAAAAAEAIAAAACcBAABkcnMvZTJvRG9jLnhtbFBLBQYAAAAABgAGAFkBAADmBQAAAAA=&#10;" path="m621,0l170,0,72,3,22,21,3,72,0,170,0,346,3,444,22,495,72,514,170,516,621,516,719,514,770,495,788,444,791,346,791,170,788,72,770,21,719,3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Segoe UI" w:hAnsi="Segoe UI"/>
          <w:b/>
          <w:i/>
          <w:color w:val="89360E"/>
          <w:sz w:val="26"/>
        </w:rPr>
        <w:t>Múltiplos de</w:t>
      </w:r>
    </w:p>
    <w:p>
      <w:pPr>
        <w:spacing w:after="0"/>
        <w:jc w:val="left"/>
        <w:rPr>
          <w:rFonts w:ascii="Segoe UI" w:hAnsi="Segoe UI"/>
          <w:sz w:val="26"/>
        </w:rPr>
        <w:sectPr>
          <w:headerReference r:id="rId4" w:type="default"/>
          <w:pgSz w:w="12240" w:h="15840"/>
          <w:pgMar w:top="720" w:right="720" w:bottom="1040" w:left="740" w:header="443" w:footer="841" w:gutter="0"/>
        </w:sectPr>
      </w:pPr>
      <w: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-231140</wp:posOffset>
                </wp:positionV>
                <wp:extent cx="502285" cy="327660"/>
                <wp:effectExtent l="0" t="0" r="12065" b="15240"/>
                <wp:wrapNone/>
                <wp:docPr id="146" name="Forma libr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3"/>
                              </a:lnTo>
                              <a:lnTo>
                                <a:pt x="21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5"/>
                              </a:lnTo>
                              <a:lnTo>
                                <a:pt x="71" y="514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4"/>
                              </a:lnTo>
                              <a:lnTo>
                                <a:pt x="769" y="495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2"/>
                              </a:lnTo>
                              <a:lnTo>
                                <a:pt x="769" y="21"/>
                              </a:lnTo>
                              <a:lnTo>
                                <a:pt x="718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59.55pt;margin-top:-18.2pt;height:25.8pt;width:39.55pt;mso-position-horizontal-relative:page;z-index:252701696;mso-width-relative:page;mso-height-relative:page;" fillcolor="#FCDDC0" filled="t" stroked="f" coordsize="791,516" o:gfxdata="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IpVsA2gAAAAoBAAAPAAAA&#10;AAAAAAEAIAAAACIAAABkcnMvZG93bnJldi54bWxQSwECFAAUAAAACACHTuJAPF7m7kwCAACgBgAA&#10;DgAAAAAAAAABACAAAAApAQAAZHJzL2Uyb0RvYy54bWxQSwUGAAAAAAYABgBZAQAA5wUAAAAA&#10;" path="m620,0l170,0,71,3,21,21,2,72,0,170,0,346,2,444,21,495,71,514,170,516,620,516,718,514,769,495,787,444,790,346,790,170,787,72,769,21,718,3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page">
                  <wp:posOffset>2364105</wp:posOffset>
                </wp:positionH>
                <wp:positionV relativeFrom="paragraph">
                  <wp:posOffset>-231140</wp:posOffset>
                </wp:positionV>
                <wp:extent cx="502285" cy="327660"/>
                <wp:effectExtent l="0" t="0" r="12065" b="15240"/>
                <wp:wrapNone/>
                <wp:docPr id="147" name="Forma libr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3"/>
                              </a:lnTo>
                              <a:lnTo>
                                <a:pt x="21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5"/>
                              </a:lnTo>
                              <a:lnTo>
                                <a:pt x="71" y="514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4"/>
                              </a:lnTo>
                              <a:lnTo>
                                <a:pt x="769" y="495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2"/>
                              </a:lnTo>
                              <a:lnTo>
                                <a:pt x="769" y="21"/>
                              </a:lnTo>
                              <a:lnTo>
                                <a:pt x="718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6.15pt;margin-top:-18.2pt;height:25.8pt;width:39.55pt;mso-position-horizontal-relative:page;z-index:252705792;mso-width-relative:page;mso-height-relative:page;" fillcolor="#FCDDC0" filled="t" stroked="f" coordsize="791,516" o:gfxdata="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JVsCdoAAAAKAQAADwAA&#10;AAAAAAABACAAAAAiAAAAZHJzL2Rvd25yZXYueG1sUEsBAhQAFAAAAAgAh07iQH17lqlNAgAAoAYA&#10;AA4AAAAAAAAAAQAgAAAAKQEAAGRycy9lMm9Eb2MueG1sUEsFBgAAAAAGAAYAWQEAAOgFAAAAAA==&#10;" path="m620,0l170,0,71,3,21,21,2,72,0,170,0,346,2,444,21,495,71,514,170,516,620,516,718,514,769,495,787,444,790,346,790,170,787,72,769,21,718,3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-231140</wp:posOffset>
                </wp:positionV>
                <wp:extent cx="502285" cy="327660"/>
                <wp:effectExtent l="0" t="0" r="12065" b="15240"/>
                <wp:wrapNone/>
                <wp:docPr id="138" name="Forma libr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1" y="0"/>
                              </a:lnTo>
                              <a:lnTo>
                                <a:pt x="72" y="3"/>
                              </a:lnTo>
                              <a:lnTo>
                                <a:pt x="22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5"/>
                              </a:lnTo>
                              <a:lnTo>
                                <a:pt x="72" y="514"/>
                              </a:lnTo>
                              <a:lnTo>
                                <a:pt x="171" y="516"/>
                              </a:lnTo>
                              <a:lnTo>
                                <a:pt x="621" y="516"/>
                              </a:lnTo>
                              <a:lnTo>
                                <a:pt x="719" y="514"/>
                              </a:lnTo>
                              <a:lnTo>
                                <a:pt x="770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70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7.4pt;margin-top:-18.2pt;height:25.8pt;width:39.55pt;mso-position-horizontal-relative:page;z-index:252709888;mso-width-relative:page;mso-height-relative:page;" fillcolor="#FCDDC0" filled="t" stroked="f" coordsize="791,516" o:gfxdata="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2KjZnbAAAA&#10;CgEAAA8AAAAAAAAAAQAgAAAAIgAAAGRycy9kb3ducmV2LnhtbFBLAQIUABQAAAAIAIdO4kCFZ5PR&#10;UwIAAKAGAAAOAAAAAAAAAAEAIAAAACoBAABkcnMvZTJvRG9jLnhtbFBLBQYAAAAABgAGAFkBAADv&#10;BQAAAAA=&#10;" path="m621,0l171,0,72,3,22,21,3,72,0,170,0,346,3,444,22,495,72,514,171,516,621,516,719,514,770,495,788,444,791,346,791,170,788,72,770,21,719,3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-231140</wp:posOffset>
                </wp:positionV>
                <wp:extent cx="502285" cy="327660"/>
                <wp:effectExtent l="0" t="0" r="12065" b="15240"/>
                <wp:wrapNone/>
                <wp:docPr id="133" name="Forma libr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4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4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90.65pt;margin-top:-18.2pt;height:25.8pt;width:39.55pt;mso-position-horizontal-relative:page;z-index:252718080;mso-width-relative:page;mso-height-relative:page;" fillcolor="#FCDDC0" filled="t" stroked="f" coordsize="791,516" o:gfxdata="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V740q2gAAAAoBAAAP&#10;AAAAAAAAAAEAIAAAACIAAABkcnMvZG93bnJldi54bWxQSwECFAAUAAAACACHTuJAI+Z98U8CAACg&#10;BgAADgAAAAAAAAABACAAAAApAQAAZHJzL2Uyb0RvYy54bWxQSwUGAAAAAAYABgBZAQAA6gUAAAAA&#10;" path="m620,0l170,0,72,3,21,21,3,72,0,170,0,346,3,444,21,495,72,514,170,516,620,516,719,514,769,495,788,444,790,346,790,170,788,72,769,21,719,3,62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page">
                  <wp:posOffset>6711315</wp:posOffset>
                </wp:positionH>
                <wp:positionV relativeFrom="paragraph">
                  <wp:posOffset>-231140</wp:posOffset>
                </wp:positionV>
                <wp:extent cx="502285" cy="327660"/>
                <wp:effectExtent l="0" t="0" r="12065" b="15240"/>
                <wp:wrapNone/>
                <wp:docPr id="134" name="Forma libr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4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4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28.45pt;margin-top:-18.2pt;height:25.8pt;width:39.55pt;mso-position-horizontal-relative:page;z-index:252727296;mso-width-relative:page;mso-height-relative:page;" fillcolor="#FCDDC0" filled="t" stroked="f" coordsize="791,516" o:gfxdata="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xqjVJ2gAAAAwBAAAPAAAA&#10;AAAAAAEAIAAAACIAAABkcnMvZG93bnJldi54bWxQSwECFAAUAAAACACHTuJAIKovhEwCAACgBgAA&#10;DgAAAAAAAAABACAAAAApAQAAZHJzL2Uyb0RvYy54bWxQSwUGAAAAAAYABgBZAQAA5wUAAAAA&#10;" path="m621,0l170,0,72,3,21,21,3,72,0,170,0,346,3,444,21,495,72,514,170,516,621,516,719,514,769,495,788,444,791,346,791,170,788,72,769,21,719,3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-231140</wp:posOffset>
                </wp:positionV>
                <wp:extent cx="502285" cy="327660"/>
                <wp:effectExtent l="0" t="0" r="12065" b="15240"/>
                <wp:wrapNone/>
                <wp:docPr id="131" name="Forma libr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4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4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5.05pt;margin-top:-18.2pt;height:25.8pt;width:39.55pt;mso-position-horizontal-relative:page;z-index:252731392;mso-width-relative:page;mso-height-relative:page;" fillcolor="#FCDDC0" filled="t" stroked="f" coordsize="791,516" o:gfxdata="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i0Jc2gAAAAoBAAAPAAAA&#10;AAAAAAEAIAAAACIAAABkcnMvZG93bnJldi54bWxQSwECFAAUAAAACACHTuJAJBzuBUwCAACgBgAA&#10;DgAAAAAAAAABACAAAAApAQAAZHJzL2Uyb0RvYy54bWxQSwUGAAAAAAYABgBZAQAA5wUAAAAA&#10;" path="m621,0l170,0,72,3,21,21,3,72,0,170,0,346,3,444,21,495,72,514,170,516,621,516,719,514,769,495,788,444,791,346,791,170,788,72,769,21,719,3,62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53"/>
        <w:ind w:left="854" w:right="0" w:firstLine="2721" w:firstLineChars="800"/>
        <w:jc w:val="both"/>
        <w:rPr>
          <w:rFonts w:hint="default" w:ascii="Arial" w:hAnsi="Arial" w:cs="Arial"/>
          <w:b/>
          <w:i/>
          <w:iCs/>
          <w:color w:val="auto"/>
          <w:sz w:val="34"/>
        </w:rPr>
      </w:pPr>
      <w:r>
        <w:rPr>
          <w:rFonts w:hint="default" w:ascii="Arial" w:hAnsi="Arial" w:cs="Arial"/>
          <w:b/>
          <w:i/>
          <w:iCs/>
          <w:color w:val="auto"/>
          <w:sz w:val="34"/>
        </w:rPr>
        <w:t>ACTIVIDAD 2</w:t>
      </w:r>
    </w:p>
    <w:p>
      <w:pPr>
        <w:spacing w:before="69"/>
        <w:ind w:right="3017" w:firstLine="3152" w:firstLineChars="1050"/>
        <w:jc w:val="both"/>
        <w:rPr>
          <w:rFonts w:hint="default" w:ascii="Arial" w:hAnsi="Arial" w:cs="Arial"/>
          <w:b/>
          <w:i/>
          <w:iCs/>
          <w:color w:val="auto"/>
          <w:sz w:val="30"/>
        </w:rPr>
      </w:pPr>
      <w:r>
        <w:rPr>
          <w:rFonts w:hint="default" w:ascii="Arial" w:hAnsi="Arial" w:cs="Arial"/>
          <w:b/>
          <w:i/>
          <w:iCs/>
          <w:color w:val="auto"/>
          <w:sz w:val="30"/>
        </w:rPr>
        <w:t>Encontrando</w:t>
      </w:r>
      <w:r>
        <w:rPr>
          <w:rFonts w:hint="default" w:ascii="Arial" w:hAnsi="Arial" w:cs="Arial"/>
          <w:b/>
          <w:i/>
          <w:iCs/>
          <w:color w:val="auto"/>
          <w:spacing w:val="-2"/>
          <w:sz w:val="30"/>
        </w:rPr>
        <w:t xml:space="preserve"> </w:t>
      </w:r>
      <w:r>
        <w:rPr>
          <w:rFonts w:hint="default" w:ascii="Arial" w:hAnsi="Arial" w:cs="Arial"/>
          <w:b/>
          <w:i/>
          <w:iCs/>
          <w:color w:val="auto"/>
          <w:sz w:val="30"/>
        </w:rPr>
        <w:t>divisores</w:t>
      </w:r>
    </w:p>
    <w:p>
      <w:pPr>
        <w:pStyle w:val="6"/>
        <w:spacing w:before="119" w:line="223" w:lineRule="auto"/>
        <w:ind w:left="115" w:right="27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Don 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está organizando en cajas 12 latas de duraznos. Las cajas con las que cuenta tienen las siguientes capacidades: doce, seis, cuatro, tres, dos y una lata. Observa y responde las preguntas.</w:t>
      </w:r>
    </w:p>
    <w:p>
      <w:pPr>
        <w:pStyle w:val="6"/>
        <w:spacing w:before="11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399"/>
        </w:tabs>
        <w:spacing w:before="0" w:after="0" w:line="223" w:lineRule="auto"/>
        <w:ind w:left="475" w:right="121" w:hanging="36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¿Cuántas cajas necesita Don 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 empacar las 12 latas en una caja con capacidad para 12</w:t>
      </w:r>
      <w:r>
        <w:rPr>
          <w:rFonts w:hint="default" w:ascii="Arial" w:hAnsi="Arial" w:cs="Arial"/>
          <w:b w:val="0"/>
          <w:i/>
          <w:iCs/>
          <w:color w:val="auto"/>
          <w:spacing w:val="-2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unidades?</w:t>
      </w: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399"/>
        </w:tabs>
        <w:spacing w:before="0" w:after="0" w:line="240" w:lineRule="auto"/>
        <w:ind w:left="398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¿Cuántas cajas necesita Don 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 empacar las 12 latas en cajas con capacidad para</w:t>
      </w:r>
      <w:r>
        <w:rPr>
          <w:rFonts w:hint="default" w:ascii="Arial" w:hAnsi="Arial" w:cs="Arial"/>
          <w:b w:val="0"/>
          <w:i/>
          <w:iCs/>
          <w:color w:val="auto"/>
          <w:spacing w:val="-2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6?</w:t>
      </w:r>
    </w:p>
    <w:p>
      <w:pPr>
        <w:pStyle w:val="11"/>
        <w:ind w:left="0" w:leftChars="0" w:firstLine="0" w:firstLineChars="0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399"/>
        </w:tabs>
        <w:spacing w:before="0" w:after="0" w:line="240" w:lineRule="auto"/>
        <w:ind w:left="398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¿Cuántas cajas necesita Don 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 empacar las 12 latas en cajas con capacidad para</w:t>
      </w:r>
      <w:r>
        <w:rPr>
          <w:rFonts w:hint="default" w:ascii="Arial" w:hAnsi="Arial" w:cs="Arial"/>
          <w:b w:val="0"/>
          <w:i/>
          <w:iCs/>
          <w:color w:val="auto"/>
          <w:spacing w:val="-2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4?</w:t>
      </w:r>
    </w:p>
    <w:p>
      <w:pPr>
        <w:pStyle w:val="11"/>
        <w:ind w:left="0" w:leftChars="0" w:firstLine="0" w:firstLineChars="0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399"/>
        </w:tabs>
        <w:spacing w:before="100" w:after="0" w:line="240" w:lineRule="auto"/>
        <w:ind w:left="398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¿Cuántas cajas necesita Don 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 empacar las 12 latas en  cajas con capacidad para</w:t>
      </w:r>
      <w:r>
        <w:rPr>
          <w:rFonts w:hint="default" w:ascii="Arial" w:hAnsi="Arial" w:cs="Arial"/>
          <w:b w:val="0"/>
          <w:i/>
          <w:iCs/>
          <w:color w:val="auto"/>
          <w:spacing w:val="-2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3?</w:t>
      </w:r>
    </w:p>
    <w:p>
      <w:pPr>
        <w:pStyle w:val="11"/>
        <w:ind w:left="0" w:leftChars="0" w:firstLine="0" w:firstLineChars="0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399"/>
        </w:tabs>
        <w:spacing w:before="0" w:after="0" w:line="240" w:lineRule="auto"/>
        <w:ind w:left="398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¿Cuántas cajas necesita Don 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 empacar las 12 latas en cajas con capacidad para</w:t>
      </w:r>
      <w:r>
        <w:rPr>
          <w:rFonts w:hint="default" w:ascii="Arial" w:hAnsi="Arial" w:cs="Arial"/>
          <w:b w:val="0"/>
          <w:i/>
          <w:iCs/>
          <w:color w:val="auto"/>
          <w:spacing w:val="-2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2?</w:t>
      </w:r>
    </w:p>
    <w:p>
      <w:pPr>
        <w:pStyle w:val="11"/>
        <w:ind w:left="0" w:leftChars="0" w:firstLine="0" w:firstLineChars="0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numPr>
          <w:ilvl w:val="0"/>
          <w:numId w:val="2"/>
        </w:numPr>
        <w:tabs>
          <w:tab w:val="left" w:pos="399"/>
        </w:tabs>
        <w:spacing w:before="0" w:after="0" w:line="240" w:lineRule="auto"/>
        <w:ind w:left="398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¿Cuántas cajas necesita Don 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Pedro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 empacar las 12 latas en cajas con capacidad para</w:t>
      </w:r>
      <w:r>
        <w:rPr>
          <w:rFonts w:hint="default" w:ascii="Arial" w:hAnsi="Arial" w:cs="Arial"/>
          <w:b w:val="0"/>
          <w:i/>
          <w:iCs/>
          <w:color w:val="auto"/>
          <w:spacing w:val="-2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1?</w:t>
      </w:r>
    </w:p>
    <w:p>
      <w:pPr>
        <w:pStyle w:val="6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6"/>
        <w:spacing w:before="1" w:line="223" w:lineRule="auto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Observa las cajas y la capacidad que tiene cada una para almacenar latas. Luego responde las preguntas.</w:t>
      </w: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252876800" behindDoc="1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97790</wp:posOffset>
                </wp:positionV>
                <wp:extent cx="6578600" cy="2345690"/>
                <wp:effectExtent l="635" t="0" r="12065" b="16510"/>
                <wp:wrapTopAndBottom/>
                <wp:docPr id="162" name="Grupo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2345690"/>
                          <a:chOff x="1016" y="408"/>
                          <a:chExt cx="10360" cy="3694"/>
                        </a:xfrm>
                      </wpg:grpSpPr>
                      <pic:pic xmlns:pic="http://schemas.openxmlformats.org/drawingml/2006/picture">
                        <pic:nvPicPr>
                          <pic:cNvPr id="160" name="Imagen 1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3" y="452"/>
                            <a:ext cx="10273" cy="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" name="Forma libre 161"/>
                        <wps:cNvSpPr/>
                        <wps:spPr>
                          <a:xfrm>
                            <a:off x="1045" y="438"/>
                            <a:ext cx="10300" cy="36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300" h="3634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464"/>
                                </a:lnTo>
                                <a:lnTo>
                                  <a:pt x="2" y="3563"/>
                                </a:lnTo>
                                <a:lnTo>
                                  <a:pt x="21" y="3613"/>
                                </a:lnTo>
                                <a:lnTo>
                                  <a:pt x="71" y="3632"/>
                                </a:lnTo>
                                <a:lnTo>
                                  <a:pt x="170" y="3634"/>
                                </a:lnTo>
                                <a:lnTo>
                                  <a:pt x="10129" y="3634"/>
                                </a:lnTo>
                                <a:lnTo>
                                  <a:pt x="10228" y="3632"/>
                                </a:lnTo>
                                <a:lnTo>
                                  <a:pt x="10278" y="3613"/>
                                </a:lnTo>
                                <a:lnTo>
                                  <a:pt x="10297" y="3563"/>
                                </a:lnTo>
                                <a:lnTo>
                                  <a:pt x="10299" y="3464"/>
                                </a:lnTo>
                                <a:lnTo>
                                  <a:pt x="10299" y="171"/>
                                </a:lnTo>
                                <a:lnTo>
                                  <a:pt x="10297" y="72"/>
                                </a:lnTo>
                                <a:lnTo>
                                  <a:pt x="10278" y="22"/>
                                </a:lnTo>
                                <a:lnTo>
                                  <a:pt x="10228" y="3"/>
                                </a:lnTo>
                                <a:lnTo>
                                  <a:pt x="1012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8pt;margin-top:7.7pt;height:184.7pt;width:518pt;mso-position-horizontal-relative:page;mso-wrap-distance-bottom:0pt;mso-wrap-distance-top:0pt;z-index:-250439680;mso-width-relative:page;mso-height-relative:page;" coordorigin="1016,408" coordsize="10360,3694" o:gfxdata="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">
                <o:lock v:ext="edit" aspectratio="f"/>
                <v:shape id="Imagen 116" o:spid="_x0000_s1026" o:spt="75" type="#_x0000_t75" style="position:absolute;left:1073;top:452;height:3621;width:10273;" filled="f" o:preferrelative="t" stroked="f" coordsize="21600,21600" o:gfxdata="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emX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100" style="position:absolute;left:1045;top:438;height:3634;width:10300;" filled="f" stroked="t" coordsize="10300,3634" o:gfxdata="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/hLu8AAAA&#10;3AAAAA8AAAAAAAAAAQAgAAAAIgAAAGRycy9kb3ducmV2LnhtbFBLAQIUABQAAAAIAIdO4kAzLwWe&#10;OwAAADkAAAAQAAAAAAAAAAEAIAAAAAsBAABkcnMvc2hhcGV4bWwueG1sUEsFBgAAAAAGAAYAWwEA&#10;ALUDAAAAAA==&#10;" path="m170,0l71,3,21,22,2,72,0,171,0,3464,2,3563,21,3613,71,3632,170,3634,10129,3634,10228,3632,10278,3613,10297,3563,10299,3464,10299,171,10297,72,10278,22,10228,3,10129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11"/>
        <w:numPr>
          <w:ilvl w:val="0"/>
          <w:numId w:val="2"/>
        </w:numPr>
        <w:tabs>
          <w:tab w:val="left" w:pos="394"/>
        </w:tabs>
        <w:spacing w:before="120" w:after="0" w:line="223" w:lineRule="auto"/>
        <w:ind w:left="470" w:right="128" w:hanging="36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¿Qué relación encuentras entre las 12 latas de durazno y el número de cajas necesarias para empacarlas según la</w:t>
      </w:r>
      <w:r>
        <w:rPr>
          <w:rFonts w:hint="default" w:ascii="Arial" w:hAnsi="Arial" w:cs="Arial"/>
          <w:b w:val="0"/>
          <w:i/>
          <w:iCs/>
          <w:color w:val="auto"/>
          <w:spacing w:val="-3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capacidad?</w:t>
      </w: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451"/>
        </w:tabs>
        <w:spacing w:before="299" w:after="0" w:line="223" w:lineRule="auto"/>
        <w:ind w:left="470" w:right="127" w:hanging="36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Describe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estrategia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que</w:t>
      </w:r>
      <w:r>
        <w:rPr>
          <w:rFonts w:hint="default" w:ascii="Arial" w:hAnsi="Arial" w:cs="Arial"/>
          <w:b w:val="0"/>
          <w:i/>
          <w:iCs/>
          <w:color w:val="auto"/>
          <w:spacing w:val="-1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utilizaste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encontrar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el</w:t>
      </w:r>
      <w:r>
        <w:rPr>
          <w:rFonts w:hint="default" w:ascii="Arial" w:hAnsi="Arial" w:cs="Arial"/>
          <w:b w:val="0"/>
          <w:i/>
          <w:iCs/>
          <w:color w:val="auto"/>
          <w:spacing w:val="-1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número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cajas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necesarias</w:t>
      </w:r>
      <w:r>
        <w:rPr>
          <w:rFonts w:hint="default" w:ascii="Arial" w:hAnsi="Arial" w:cs="Arial"/>
          <w:b w:val="0"/>
          <w:i/>
          <w:iCs/>
          <w:color w:val="auto"/>
          <w:spacing w:val="-1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</w:t>
      </w:r>
      <w:r>
        <w:rPr>
          <w:rFonts w:hint="default" w:ascii="Arial" w:hAnsi="Arial" w:cs="Arial"/>
          <w:b w:val="0"/>
          <w:i/>
          <w:iCs/>
          <w:color w:val="auto"/>
          <w:spacing w:val="-1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empacar las 12 latas de duraznos, en las diferentes situaciones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planteadas.</w:t>
      </w:r>
    </w:p>
    <w:p>
      <w:pPr>
        <w:pStyle w:val="6"/>
        <w:spacing w:before="11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390"/>
          <w:tab w:val="left" w:pos="10122"/>
        </w:tabs>
        <w:spacing w:before="0" w:after="0" w:line="223" w:lineRule="auto"/>
        <w:ind w:left="470" w:right="128" w:hanging="36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Puedes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aplicar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estrategia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que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describiste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15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latas,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¿qué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capacidad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deben</w:t>
      </w:r>
      <w:r>
        <w:rPr>
          <w:rFonts w:hint="default" w:ascii="Arial" w:hAnsi="Arial" w:cs="Arial"/>
          <w:b w:val="0"/>
          <w:i/>
          <w:iCs/>
          <w:color w:val="auto"/>
          <w:spacing w:val="-1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tener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las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cajas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para empacar las 15 latas sin que sobren o falten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latas?</w:t>
      </w: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830"/>
          <w:tab w:val="left" w:pos="831"/>
        </w:tabs>
        <w:spacing w:before="100" w:after="0" w:line="240" w:lineRule="auto"/>
        <w:ind w:left="830" w:right="0" w:hanging="721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¿Cuál es el residuo de las divisiones de 12 entre 1, 2, 3, 4, 6 y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12?</w:t>
      </w: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2"/>
        </w:numPr>
        <w:tabs>
          <w:tab w:val="left" w:pos="830"/>
          <w:tab w:val="left" w:pos="831"/>
        </w:tabs>
        <w:spacing w:before="0" w:after="0" w:line="240" w:lineRule="auto"/>
        <w:ind w:left="830" w:right="0" w:hanging="721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¿Qué puedes decir de la relación de los números 1, 2, 3, 4, 6 y 12 con el número</w:t>
      </w:r>
      <w:r>
        <w:rPr>
          <w:rFonts w:hint="default" w:ascii="Arial" w:hAnsi="Arial" w:cs="Arial"/>
          <w:b w:val="0"/>
          <w:i/>
          <w:iCs/>
          <w:color w:val="auto"/>
          <w:spacing w:val="-4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12?</w:t>
      </w:r>
    </w:p>
    <w:p>
      <w:pPr>
        <w:pStyle w:val="6"/>
        <w:rPr>
          <w:b w:val="0"/>
          <w:sz w:val="20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numPr>
          <w:ilvl w:val="0"/>
          <w:numId w:val="2"/>
        </w:numPr>
        <w:tabs>
          <w:tab w:val="left" w:pos="830"/>
          <w:tab w:val="left" w:pos="831"/>
        </w:tabs>
        <w:spacing w:before="1" w:after="0" w:line="240" w:lineRule="auto"/>
        <w:ind w:left="830" w:right="0" w:hanging="721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¿Qué es el número</w:t>
      </w:r>
      <w:r>
        <w:rPr>
          <w:rFonts w:hint="default" w:ascii="Arial" w:hAnsi="Arial" w:cs="Arial"/>
          <w:b w:val="0"/>
          <w:i/>
          <w:iCs/>
          <w:color w:val="auto"/>
          <w:spacing w:val="-2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divisor?</w:t>
      </w: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2"/>
        <w:spacing w:before="295"/>
        <w:ind w:left="0" w:leftChars="0" w:firstLine="0" w:firstLineChars="0"/>
        <w:rPr>
          <w:rFonts w:hint="default" w:ascii="Arial" w:hAnsi="Arial" w:cs="Arial"/>
          <w:b/>
          <w:bCs w:val="0"/>
          <w:i/>
          <w:iCs/>
          <w:color w:val="auto"/>
          <w:sz w:val="28"/>
          <w:szCs w:val="28"/>
          <w:lang w:val="es-CO"/>
        </w:rPr>
      </w:pPr>
    </w:p>
    <w:p>
      <w:pPr>
        <w:pStyle w:val="2"/>
        <w:spacing w:before="295"/>
        <w:ind w:left="0" w:leftChars="0" w:firstLine="0" w:firstLineChars="0"/>
        <w:rPr>
          <w:rFonts w:hint="default" w:ascii="Arial" w:hAnsi="Arial" w:cs="Arial"/>
          <w:b/>
          <w:bCs w:val="0"/>
          <w:i/>
          <w:iCs/>
          <w:color w:val="auto"/>
          <w:sz w:val="28"/>
          <w:szCs w:val="28"/>
          <w:lang w:val="es-CO"/>
        </w:rPr>
      </w:pPr>
    </w:p>
    <w:p>
      <w:pPr>
        <w:pStyle w:val="2"/>
        <w:spacing w:before="295"/>
        <w:ind w:left="0" w:leftChars="0" w:firstLine="0" w:firstLineChars="0"/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</w:pPr>
      <w:r>
        <w:rPr>
          <w:rFonts w:hint="default" w:ascii="Arial" w:hAnsi="Arial" w:cs="Arial"/>
          <w:b/>
          <w:bCs w:val="0"/>
          <w:i/>
          <w:iCs/>
          <w:color w:val="auto"/>
          <w:sz w:val="28"/>
          <w:szCs w:val="28"/>
          <w:lang w:val="es-CO"/>
        </w:rPr>
        <w:t xml:space="preserve">13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  <w:t>.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Halla los divisores de los siguientes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números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  <w:t>:</w:t>
      </w:r>
    </w:p>
    <w:p>
      <w:pPr>
        <w:pStyle w:val="2"/>
        <w:spacing w:before="295"/>
        <w:ind w:left="0" w:leftChars="0" w:firstLine="0" w:firstLineChars="0"/>
        <w:rPr>
          <w:i/>
        </w:rPr>
      </w:pPr>
      <w:r>
        <mc:AlternateContent>
          <mc:Choice Requires="wps">
            <w:drawing>
              <wp:anchor distT="0" distB="0" distL="114300" distR="114300" simplePos="0" relativeHeight="254468096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466090</wp:posOffset>
                </wp:positionV>
                <wp:extent cx="502285" cy="327660"/>
                <wp:effectExtent l="0" t="0" r="12065" b="15240"/>
                <wp:wrapTopAndBottom/>
                <wp:docPr id="206" name="Forma libr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2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70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pt;margin-top:36.7pt;height:25.8pt;width:39.55pt;mso-position-horizontal-relative:page;mso-wrap-distance-bottom:0pt;mso-wrap-distance-top:0pt;z-index:-248848384;mso-width-relative:page;mso-height-relative:page;" fillcolor="#FCDDC0" filled="t" stroked="f" coordsize="791,516" o:gfxdata="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5eopX2QAAAAkBAAAP&#10;AAAAAAAAAAEAIAAAACIAAABkcnMvZG93bnJldi54bWxQSwECFAAUAAAACACHTuJA7Ok2WlACAACg&#10;BgAADgAAAAAAAAABACAAAAAoAQAAZHJzL2Uyb0RvYy54bWxQSwUGAAAAAAYABgBZAQAA6gUAAAAA&#10;" path="m621,0l170,0,72,2,22,21,3,71,0,170,0,346,3,444,22,494,72,513,170,516,621,516,719,513,770,494,788,444,791,346,791,170,788,71,770,21,719,2,621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469120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466090</wp:posOffset>
                </wp:positionV>
                <wp:extent cx="502285" cy="327660"/>
                <wp:effectExtent l="0" t="0" r="12065" b="15240"/>
                <wp:wrapTopAndBottom/>
                <wp:docPr id="207" name="Forma libr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7.25pt;margin-top:36.7pt;height:25.8pt;width:39.55pt;mso-position-horizontal-relative:page;mso-wrap-distance-bottom:0pt;mso-wrap-distance-top:0pt;z-index:-248847360;mso-width-relative:page;mso-height-relative:page;" fillcolor="#FCDDC0" filled="t" stroked="f" coordsize="791,516" o:gfxdata="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U9rdY2gAAAAoBAAAPAAAA&#10;AAAAAAEAIAAAACIAAABkcnMvZG93bnJldi54bWxQSwECFAAUAAAACACHTuJAp+gVzEwCAACgBgAA&#10;DgAAAAAAAAABACAAAAApAQAAZHJzL2Uyb0RvYy54bWxQSwUGAAAAAAYABgBZAQAA5wUAAAAA&#10;" path="m620,0l170,0,72,2,21,21,3,71,0,170,0,346,3,444,21,494,72,513,170,516,620,516,719,513,769,494,788,444,790,346,790,170,788,71,769,21,719,2,620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470144" behindDoc="1" locked="0" layoutInCell="1" allowOverlap="1">
                <wp:simplePos x="0" y="0"/>
                <wp:positionH relativeFrom="page">
                  <wp:posOffset>2364105</wp:posOffset>
                </wp:positionH>
                <wp:positionV relativeFrom="paragraph">
                  <wp:posOffset>466090</wp:posOffset>
                </wp:positionV>
                <wp:extent cx="502285" cy="327660"/>
                <wp:effectExtent l="0" t="0" r="12065" b="15240"/>
                <wp:wrapTopAndBottom/>
                <wp:docPr id="208" name="Forma libr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4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4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1"/>
                              </a:lnTo>
                              <a:lnTo>
                                <a:pt x="769" y="21"/>
                              </a:lnTo>
                              <a:lnTo>
                                <a:pt x="718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6.15pt;margin-top:36.7pt;height:25.8pt;width:39.55pt;mso-position-horizontal-relative:page;mso-wrap-distance-bottom:0pt;mso-wrap-distance-top:0pt;z-index:-248846336;mso-width-relative:page;mso-height-relative:page;" fillcolor="#FCDDC0" filled="t" stroked="f" coordsize="791,516" o:gfxdata="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5zZGj2gAAAAoBAAAPAAAA&#10;AAAAAAEAIAAAACIAAABkcnMvZG93bnJldi54bWxQSwECFAAUAAAACACHTuJAGD2oD0wCAACgBgAA&#10;DgAAAAAAAAABACAAAAApAQAAZHJzL2Uyb0RvYy54bWxQSwUGAAAAAAYABgBZAQAA5wUAAAAA&#10;" path="m620,0l170,0,71,2,21,21,2,71,0,170,0,346,2,444,21,494,71,513,170,516,620,516,718,513,769,494,787,444,790,346,790,170,787,71,769,21,718,2,620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471168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466090</wp:posOffset>
                </wp:positionV>
                <wp:extent cx="502285" cy="327660"/>
                <wp:effectExtent l="0" t="0" r="12065" b="15240"/>
                <wp:wrapTopAndBottom/>
                <wp:docPr id="209" name="Forma libr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5.05pt;margin-top:36.7pt;height:25.8pt;width:39.55pt;mso-position-horizontal-relative:page;mso-wrap-distance-bottom:0pt;mso-wrap-distance-top:0pt;z-index:-248845312;mso-width-relative:page;mso-height-relative:page;" fillcolor="#FCDDC0" filled="t" stroked="f" coordsize="791,516" o:gfxdata="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amOsdoAAAAKAQAADwAA&#10;AAAAAAABACAAAAAiAAAAZHJzL2Rvd25yZXYueG1sUEsBAhQAFAAAAAgAh07iQC6hJahNAgAAoAYA&#10;AA4AAAAAAAAAAQAgAAAAKQEAAGRycy9lMm9Eb2MueG1sUEsFBgAAAAAGAAYAWQEAAOgFAAAAAA==&#10;" path="m621,0l170,0,72,2,21,21,3,71,0,170,0,346,3,444,21,494,72,513,170,516,621,516,719,513,769,494,788,444,791,346,791,170,788,71,769,21,719,2,621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472192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466090</wp:posOffset>
                </wp:positionV>
                <wp:extent cx="502285" cy="327660"/>
                <wp:effectExtent l="0" t="0" r="12065" b="15240"/>
                <wp:wrapTopAndBottom/>
                <wp:docPr id="210" name="Forma libr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1" y="0"/>
                              </a:lnTo>
                              <a:lnTo>
                                <a:pt x="72" y="2"/>
                              </a:lnTo>
                              <a:lnTo>
                                <a:pt x="22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4"/>
                              </a:lnTo>
                              <a:lnTo>
                                <a:pt x="72" y="513"/>
                              </a:lnTo>
                              <a:lnTo>
                                <a:pt x="171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70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7.4pt;margin-top:36.7pt;height:25.8pt;width:39.55pt;mso-position-horizontal-relative:page;mso-wrap-distance-bottom:0pt;mso-wrap-distance-top:0pt;z-index:-248844288;mso-width-relative:page;mso-height-relative:page;" fillcolor="#FCDDC0" filled="t" stroked="f" coordsize="791,516" o:gfxdata="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y/ywNsAAAAK&#10;AQAADwAAAAAAAAABACAAAAAiAAAAZHJzL2Rvd25yZXYueG1sUEsBAhQAFAAAAAgAh07iQKzbxH1S&#10;AgAAoAYAAA4AAAAAAAAAAQAgAAAAKgEAAGRycy9lMm9Eb2MueG1sUEsFBgAAAAAGAAYAWQEAAO4F&#10;AAAAAA==&#10;" path="m621,0l171,0,72,2,22,21,3,71,0,170,0,346,3,444,22,494,72,513,171,516,621,516,719,513,770,494,788,444,791,346,791,170,788,71,770,21,719,2,621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473216" behindDoc="1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466090</wp:posOffset>
                </wp:positionV>
                <wp:extent cx="502285" cy="327660"/>
                <wp:effectExtent l="0" t="0" r="12065" b="15240"/>
                <wp:wrapTopAndBottom/>
                <wp:docPr id="211" name="Forma libr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90.65pt;margin-top:36.7pt;height:25.8pt;width:39.55pt;mso-position-horizontal-relative:page;mso-wrap-distance-bottom:0pt;mso-wrap-distance-top:0pt;z-index:-248843264;mso-width-relative:page;mso-height-relative:page;" fillcolor="#FCDDC0" filled="t" stroked="f" coordsize="791,516" o:gfxdata="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qPobZAAAACgEAAA8AAAAA&#10;AAAAAQAgAAAAIgAAAGRycy9kb3ducmV2LnhtbFBLAQIUABQAAAAIAIdO4kBDMNiFTAIAAKAGAAAO&#10;AAAAAAAAAAEAIAAAACgBAABkcnMvZTJvRG9jLnhtbFBLBQYAAAAABgAGAFkBAADmBQAAAAA=&#10;" path="m620,0l170,0,72,2,21,21,3,71,0,170,0,346,3,444,21,494,72,513,170,516,620,516,719,513,769,494,788,444,790,346,790,170,788,71,769,21,719,2,620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474240" behindDoc="1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466090</wp:posOffset>
                </wp:positionV>
                <wp:extent cx="502285" cy="327660"/>
                <wp:effectExtent l="0" t="0" r="12065" b="15240"/>
                <wp:wrapTopAndBottom/>
                <wp:docPr id="212" name="Forma libr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4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4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1"/>
                              </a:lnTo>
                              <a:lnTo>
                                <a:pt x="769" y="21"/>
                              </a:lnTo>
                              <a:lnTo>
                                <a:pt x="718" y="2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59.55pt;margin-top:36.7pt;height:25.8pt;width:39.55pt;mso-position-horizontal-relative:page;mso-wrap-distance-bottom:0pt;mso-wrap-distance-top:0pt;z-index:-248842240;mso-width-relative:page;mso-height-relative:page;" fillcolor="#FCDDC0" filled="t" stroked="f" coordsize="791,516" o:gfxdata="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3uF1XaAAAACgEAAA8A&#10;AAAAAAAAAQAgAAAAIgAAAGRycy9kb3ducmV2LnhtbFBLAQIUABQAAAAIAIdO4kByVsbWTgIAAKAG&#10;AAAOAAAAAAAAAAEAIAAAACkBAABkcnMvZTJvRG9jLnhtbFBLBQYAAAAABgAGAFkBAADpBQAAAAA=&#10;" path="m620,0l170,0,71,2,21,21,2,71,0,170,0,346,2,444,21,494,71,513,170,516,620,516,718,513,769,494,787,444,790,346,790,170,787,71,769,21,718,2,620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475264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ragraph">
                  <wp:posOffset>466090</wp:posOffset>
                </wp:positionV>
                <wp:extent cx="502285" cy="327660"/>
                <wp:effectExtent l="0" t="0" r="12065" b="15240"/>
                <wp:wrapTopAndBottom/>
                <wp:docPr id="213" name="Forma libr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2"/>
                              </a:lnTo>
                              <a:lnTo>
                                <a:pt x="21" y="21"/>
                              </a:lnTo>
                              <a:lnTo>
                                <a:pt x="3" y="71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4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4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1"/>
                              </a:lnTo>
                              <a:lnTo>
                                <a:pt x="769" y="21"/>
                              </a:lnTo>
                              <a:lnTo>
                                <a:pt x="719" y="2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28.45pt;margin-top:36.7pt;height:25.8pt;width:39.55pt;mso-position-horizontal-relative:page;mso-wrap-distance-bottom:0pt;mso-wrap-distance-top:0pt;z-index:-248841216;mso-width-relative:page;mso-height-relative:page;" fillcolor="#FCDDC0" filled="t" stroked="f" coordsize="791,516" o:gfxdata="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HgdZvaAAAADAEAAA8A&#10;AAAAAAAAAQAgAAAAIgAAAGRycy9kb3ducmV2LnhtbFBLAQIUABQAAAAIAIdO4kBEyktxTgIAAKAG&#10;AAAOAAAAAAAAAAEAIAAAACkBAABkcnMvZTJvRG9jLnhtbFBLBQYAAAAABgAGAFkBAADpBQAAAAA=&#10;" path="m621,0l170,0,72,2,21,21,3,71,0,170,0,346,3,444,21,494,72,513,170,516,621,516,719,513,769,494,788,444,791,346,791,170,788,71,769,21,719,2,621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i/>
          <w:color w:val="89360E"/>
        </w:rPr>
        <w:t>Divisor de</w:t>
      </w:r>
      <w:r>
        <w:rPr>
          <w:i/>
          <w:color w:val="89360E"/>
          <w:spacing w:val="-8"/>
        </w:rPr>
        <w:t xml:space="preserve"> </w:t>
      </w:r>
      <w:r>
        <w:rPr>
          <w:i/>
          <w:color w:val="89360E"/>
        </w:rPr>
        <w:t>45</w: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0" w:after="0" w:line="240" w:lineRule="auto"/>
        <w:ind w:left="109" w:leftChars="0" w:right="0" w:rightChars="0"/>
        <w:jc w:val="left"/>
        <w:rPr>
          <w:b w:val="0"/>
          <w:sz w:val="26"/>
        </w:rPr>
      </w:pPr>
    </w:p>
    <w:p>
      <w:pPr>
        <w:spacing w:before="295" w:after="64"/>
        <w:ind w:right="0"/>
        <w:jc w:val="left"/>
        <w:rPr>
          <w:rFonts w:ascii="Segoe UI"/>
          <w:b/>
          <w:i/>
          <w:sz w:val="26"/>
        </w:rPr>
      </w:pPr>
      <w:r>
        <w:rPr>
          <w:rFonts w:ascii="Segoe UI"/>
          <w:b/>
          <w:i/>
          <w:color w:val="89360E"/>
          <w:sz w:val="26"/>
        </w:rPr>
        <w:t>Divisor de</w:t>
      </w:r>
      <w:r>
        <w:rPr>
          <w:rFonts w:ascii="Segoe UI"/>
          <w:b/>
          <w:i/>
          <w:color w:val="89360E"/>
          <w:spacing w:val="-8"/>
          <w:sz w:val="26"/>
        </w:rPr>
        <w:t xml:space="preserve"> </w:t>
      </w:r>
      <w:r>
        <w:rPr>
          <w:rFonts w:ascii="Segoe UI"/>
          <w:b/>
          <w:i/>
          <w:color w:val="89360E"/>
          <w:sz w:val="26"/>
        </w:rPr>
        <w:t>72</w:t>
      </w:r>
    </w:p>
    <w:p>
      <w:pPr>
        <w:tabs>
          <w:tab w:val="left" w:pos="1605"/>
          <w:tab w:val="left" w:pos="2983"/>
          <w:tab w:val="left" w:pos="4361"/>
          <w:tab w:val="left" w:pos="5608"/>
          <w:tab w:val="left" w:pos="7073"/>
          <w:tab w:val="left" w:pos="8451"/>
          <w:tab w:val="left" w:pos="9829"/>
        </w:tabs>
        <w:spacing w:line="240" w:lineRule="auto"/>
        <w:ind w:left="140" w:right="0" w:firstLine="0"/>
        <w:rPr>
          <w:rFonts w:ascii="Segoe UI"/>
          <w:sz w:val="20"/>
        </w:rPr>
      </w:pPr>
      <w:r>
        <w:rPr>
          <w:rFonts w:ascii="Segoe UI"/>
          <w:sz w:val="20"/>
        </w:rPr>
        <mc:AlternateContent>
          <mc:Choice Requires="wpg">
            <w:drawing>
              <wp:inline distT="0" distB="0" distL="114300" distR="114300">
                <wp:extent cx="502285" cy="327660"/>
                <wp:effectExtent l="0" t="0" r="12065" b="15240"/>
                <wp:docPr id="167" name="Grupo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327660"/>
                          <a:chOff x="0" y="0"/>
                          <a:chExt cx="791" cy="516"/>
                        </a:xfrm>
                      </wpg:grpSpPr>
                      <wps:wsp>
                        <wps:cNvPr id="166" name="Forma libre 166"/>
                        <wps:cNvSpPr/>
                        <wps:spPr>
                          <a:xfrm>
                            <a:off x="0" y="0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3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3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8pt;width:39.55pt;" coordsize="791,516" o:gfxdata="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eqrd71QAAAAMBAAAPAAAAAAAAAAEAIAAAACIAAABkcnMvZG93bnJldi54bWxQ&#10;SwECFAAUAAAACACHTuJAM+cTHaUCAADEBwAADgAAAAAAAAABACAAAAAkAQAAZHJzL2Uyb0RvYy54&#10;bWxQSwUGAAAAAAYABgBZAQAAOwYAAAAA&#10;">
                <o:lock v:ext="edit" aspectratio="f"/>
                <v:shape id="_x0000_s1026" o:spid="_x0000_s1026" o:spt="100" style="position:absolute;left:0;top:0;height:516;width:791;" fillcolor="#FCDDC0" filled="t" stroked="f" coordsize="791,516" o:gfxdata="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50wsugAAANwA&#10;AAAPAAAAAAAAAAEAIAAAACIAAABkcnMvZG93bnJldi54bWxQSwECFAAUAAAACACHTuJAMy8FnjsA&#10;AAA5AAAAEAAAAAAAAAABACAAAAAJAQAAZHJzL3NoYXBleG1sLnhtbFBLBQYAAAAABgAGAFsBAACz&#10;AwAAAAA=&#10;" path="m620,0l170,0,72,3,21,21,3,72,0,170,0,346,3,444,21,495,72,513,170,516,620,516,719,513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Segoe UI"/>
          <w:sz w:val="20"/>
        </w:rPr>
        <w:tab/>
      </w:r>
      <w:r>
        <w:rPr>
          <w:rFonts w:ascii="Segoe UI"/>
          <w:sz w:val="20"/>
        </w:rPr>
        <mc:AlternateContent>
          <mc:Choice Requires="wpg">
            <w:drawing>
              <wp:inline distT="0" distB="0" distL="114300" distR="114300">
                <wp:extent cx="502285" cy="327660"/>
                <wp:effectExtent l="0" t="0" r="12065" b="15240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327660"/>
                          <a:chOff x="0" y="0"/>
                          <a:chExt cx="791" cy="516"/>
                        </a:xfrm>
                      </wpg:grpSpPr>
                      <wps:wsp>
                        <wps:cNvPr id="172" name="Forma libre 172"/>
                        <wps:cNvSpPr/>
                        <wps:spPr>
                          <a:xfrm>
                            <a:off x="0" y="0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3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3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8pt;width:39.55pt;" coordsize="791,516" o:gfxdata="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qt3vVAAAAAwEAAA8AAAAAAAAAAQAgAAAAIgAAAGRycy9kb3ducmV2Lnht&#10;bFBLAQIUABQAAAAIAIdO4kCisDKfpwIAAMQHAAAOAAAAAAAAAAEAIAAAACQBAABkcnMvZTJvRG9j&#10;LnhtbFBLBQYAAAAABgAGAFkBAAA9BgAAAAA=&#10;">
                <o:lock v:ext="edit" aspectratio="f"/>
                <v:shape id="_x0000_s1026" o:spid="_x0000_s1026" o:spt="100" style="position:absolute;left:0;top:0;height:516;width:791;" fillcolor="#FCDDC0" filled="t" stroked="f" coordsize="791,516" o:gfxdata="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Xc8rsAAADc&#10;AAAADwAAAAAAAAABACAAAAAiAAAAZHJzL2Rvd25yZXYueG1sUEsBAhQAFAAAAAgAh07iQDMvBZ47&#10;AAAAOQAAABAAAAAAAAAAAQAgAAAACgEAAGRycy9zaGFwZXhtbC54bWxQSwUGAAAAAAYABgBbAQAA&#10;tAMAAAAA&#10;" path="m620,0l170,0,72,3,21,21,3,72,0,170,0,346,3,444,21,495,72,513,170,516,620,516,719,513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Segoe UI"/>
          <w:sz w:val="20"/>
        </w:rPr>
        <w:tab/>
      </w:r>
      <w:r>
        <w:rPr>
          <w:rFonts w:ascii="Segoe UI"/>
          <w:sz w:val="20"/>
        </w:rPr>
        <mc:AlternateContent>
          <mc:Choice Requires="wpg">
            <w:drawing>
              <wp:inline distT="0" distB="0" distL="114300" distR="114300">
                <wp:extent cx="502285" cy="327660"/>
                <wp:effectExtent l="0" t="0" r="12065" b="15240"/>
                <wp:docPr id="169" name="Grupo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327660"/>
                          <a:chOff x="0" y="0"/>
                          <a:chExt cx="791" cy="516"/>
                        </a:xfrm>
                      </wpg:grpSpPr>
                      <wps:wsp>
                        <wps:cNvPr id="168" name="Forma libre 168"/>
                        <wps:cNvSpPr/>
                        <wps:spPr>
                          <a:xfrm>
                            <a:off x="0" y="0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3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3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8pt;width:39.55pt;" coordsize="791,516" o:gfxdata="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qt3vVAAAAAwEAAA8AAAAAAAAAAQAgAAAAIgAAAGRycy9kb3ducmV2Lnht&#10;bFBLAQIUABQAAAAIAIdO4kCuAjLPpwIAAMQHAAAOAAAAAAAAAAEAIAAAACQBAABkcnMvZTJvRG9j&#10;LnhtbFBLBQYAAAAABgAGAFkBAAA9BgAAAAA=&#10;">
                <o:lock v:ext="edit" aspectratio="f"/>
                <v:shape id="_x0000_s1026" o:spid="_x0000_s1026" o:spt="100" style="position:absolute;left:0;top:0;height:516;width:791;" fillcolor="#FCDDC0" filled="t" stroked="f" coordsize="791,516" o:gfxdata="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R9xb4A&#10;AADcAAAADwAAAAAAAAABACAAAAAiAAAAZHJzL2Rvd25yZXYueG1sUEsBAhQAFAAAAAgAh07iQDMv&#10;BZ47AAAAOQAAABAAAAAAAAAAAQAgAAAADQEAAGRycy9zaGFwZXhtbC54bWxQSwUGAAAAAAYABgBb&#10;AQAAtwMAAAAA&#10;" path="m620,0l170,0,72,3,21,21,3,72,0,170,0,346,3,444,21,495,72,513,170,516,620,516,719,513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Segoe UI"/>
          <w:sz w:val="20"/>
        </w:rPr>
        <w:tab/>
      </w:r>
      <w:r>
        <w:rPr>
          <w:rFonts w:ascii="Segoe UI"/>
          <w:sz w:val="20"/>
        </w:rPr>
        <mc:AlternateContent>
          <mc:Choice Requires="wpg">
            <w:drawing>
              <wp:inline distT="0" distB="0" distL="114300" distR="114300">
                <wp:extent cx="502285" cy="327660"/>
                <wp:effectExtent l="0" t="0" r="12065" b="15240"/>
                <wp:docPr id="175" name="Grupo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327660"/>
                          <a:chOff x="0" y="0"/>
                          <a:chExt cx="791" cy="516"/>
                        </a:xfrm>
                      </wpg:grpSpPr>
                      <wps:wsp>
                        <wps:cNvPr id="174" name="Forma libre 174"/>
                        <wps:cNvSpPr/>
                        <wps:spPr>
                          <a:xfrm>
                            <a:off x="0" y="0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3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3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8pt;width:39.55pt;" coordsize="791,516" o:gfxdata="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eqrd71QAAAAMBAAAPAAAAAAAAAAEAIAAAACIAAABkcnMvZG93bnJldi54&#10;bWxQSwECFAAUAAAACACHTuJAWL7vpqgCAADEBwAADgAAAAAAAAABACAAAAAkAQAAZHJzL2Uyb0Rv&#10;Yy54bWxQSwUGAAAAAAYABgBZAQAAPgYAAAAA&#10;">
                <o:lock v:ext="edit" aspectratio="f"/>
                <v:shape id="_x0000_s1026" o:spid="_x0000_s1026" o:spt="100" style="position:absolute;left:0;top:0;height:516;width:791;" fillcolor="#FCDDC0" filled="t" stroked="f" coordsize="791,516" o:gfxdata="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6DhHbsAAADc&#10;AAAADwAAAAAAAAABACAAAAAiAAAAZHJzL2Rvd25yZXYueG1sUEsBAhQAFAAAAAgAh07iQDMvBZ47&#10;AAAAOQAAABAAAAAAAAAAAQAgAAAACgEAAGRycy9zaGFwZXhtbC54bWxQSwUGAAAAAAYABgBbAQAA&#10;tAMAAAAA&#10;" path="m620,0l170,0,72,3,21,21,3,72,0,170,0,346,3,444,21,495,72,513,170,516,620,516,719,513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Segoe UI"/>
          <w:sz w:val="20"/>
        </w:rPr>
        <w:tab/>
      </w:r>
      <w:r>
        <w:rPr>
          <w:rFonts w:ascii="Segoe UI"/>
          <w:sz w:val="20"/>
        </w:rPr>
        <mc:AlternateContent>
          <mc:Choice Requires="wpg">
            <w:drawing>
              <wp:inline distT="0" distB="0" distL="114300" distR="114300">
                <wp:extent cx="502285" cy="327660"/>
                <wp:effectExtent l="0" t="0" r="12065" b="15240"/>
                <wp:docPr id="177" name="Grupo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327660"/>
                          <a:chOff x="0" y="0"/>
                          <a:chExt cx="791" cy="516"/>
                        </a:xfrm>
                      </wpg:grpSpPr>
                      <wps:wsp>
                        <wps:cNvPr id="176" name="Forma libre 176"/>
                        <wps:cNvSpPr/>
                        <wps:spPr>
                          <a:xfrm>
                            <a:off x="0" y="0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3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3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8pt;width:39.55pt;" coordsize="791,516" o:gfxdata="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eqrd71QAAAAMBAAAPAAAAAAAAAAEAIAAAACIAAABkcnMvZG93bnJldi54bWxQ&#10;SwECFAAUAAAACACHTuJAMUZ0B6UCAADEBwAADgAAAAAAAAABACAAAAAkAQAAZHJzL2Uyb0RvYy54&#10;bWxQSwUGAAAAAAYABgBZAQAAOwYAAAAA&#10;">
                <o:lock v:ext="edit" aspectratio="f"/>
                <v:shape id="_x0000_s1026" o:spid="_x0000_s1026" o:spt="100" style="position:absolute;left:0;top:0;height:516;width:791;" fillcolor="#FCDDC0" filled="t" stroked="f" coordsize="791,516" o:gfxdata="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+2vG8AAAA&#10;3AAAAA8AAAAAAAAAAQAgAAAAIgAAAGRycy9kb3ducmV2LnhtbFBLAQIUABQAAAAIAIdO4kAzLwWe&#10;OwAAADkAAAAQAAAAAAAAAAEAIAAAAAsBAABkcnMvc2hhcGV4bWwueG1sUEsFBgAAAAAGAAYAWwEA&#10;ALUDAAAAAA==&#10;" path="m620,0l170,0,72,3,21,21,3,72,0,170,0,346,3,444,21,495,72,513,170,516,620,516,719,513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Segoe UI"/>
          <w:sz w:val="20"/>
        </w:rPr>
        <w:tab/>
      </w:r>
      <w:r>
        <w:rPr>
          <w:rFonts w:ascii="Segoe UI"/>
          <w:sz w:val="20"/>
        </w:rPr>
        <mc:AlternateContent>
          <mc:Choice Requires="wpg">
            <w:drawing>
              <wp:inline distT="0" distB="0" distL="114300" distR="114300">
                <wp:extent cx="502285" cy="327660"/>
                <wp:effectExtent l="0" t="0" r="12065" b="15240"/>
                <wp:docPr id="179" name="Grupo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327660"/>
                          <a:chOff x="0" y="0"/>
                          <a:chExt cx="791" cy="516"/>
                        </a:xfrm>
                      </wpg:grpSpPr>
                      <wps:wsp>
                        <wps:cNvPr id="178" name="Forma libre 178"/>
                        <wps:cNvSpPr/>
                        <wps:spPr>
                          <a:xfrm>
                            <a:off x="0" y="0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3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3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8pt;width:39.55pt;" coordsize="791,516" o:gfxdata="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3qq3e9UAAAADAQAADwAAAAAAAAABACAAAAAiAAAAZHJzL2Rvd25yZXYueG1s&#10;UEsBAhQAFAAAAAgAh07iQKyjVdWmAgAAxAcAAA4AAAAAAAAAAQAgAAAAJAEAAGRycy9lMm9Eb2Mu&#10;eG1sUEsFBgAAAAAGAAYAWQEAADwGAAAAAA==&#10;">
                <o:lock v:ext="edit" aspectratio="f"/>
                <v:shape id="_x0000_s1026" o:spid="_x0000_s1026" o:spt="100" style="position:absolute;left:0;top:0;height:516;width:791;" fillcolor="#FCDDC0" filled="t" stroked="f" coordsize="791,516" o:gfxdata="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3rGL4A&#10;AADcAAAADwAAAAAAAAABACAAAAAiAAAAZHJzL2Rvd25yZXYueG1sUEsBAhQAFAAAAAgAh07iQDMv&#10;BZ47AAAAOQAAABAAAAAAAAAAAQAgAAAADQEAAGRycy9zaGFwZXhtbC54bWxQSwUGAAAAAAYABgBb&#10;AQAAtwMAAAAA&#10;" path="m620,0l170,0,72,3,21,21,3,72,0,170,0,346,3,444,21,495,72,513,170,516,620,516,719,513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Segoe UI"/>
          <w:sz w:val="20"/>
        </w:rPr>
        <w:tab/>
      </w:r>
      <w:r>
        <w:rPr>
          <w:rFonts w:ascii="Segoe UI"/>
          <w:sz w:val="20"/>
        </w:rPr>
        <mc:AlternateContent>
          <mc:Choice Requires="wpg">
            <w:drawing>
              <wp:inline distT="0" distB="0" distL="114300" distR="114300">
                <wp:extent cx="502285" cy="327660"/>
                <wp:effectExtent l="0" t="0" r="12065" b="15240"/>
                <wp:docPr id="181" name="Grupo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327660"/>
                          <a:chOff x="0" y="0"/>
                          <a:chExt cx="791" cy="516"/>
                        </a:xfrm>
                      </wpg:grpSpPr>
                      <wps:wsp>
                        <wps:cNvPr id="180" name="Forma libre 180"/>
                        <wps:cNvSpPr/>
                        <wps:spPr>
                          <a:xfrm>
                            <a:off x="0" y="0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3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3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8pt;width:39.55pt;" coordsize="791,516" o:gfxdata="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eqrd71QAAAAMBAAAPAAAAAAAAAAEAIAAAACIAAABkcnMvZG93bnJldi54bWxQ&#10;SwECFAAUAAAACACHTuJA1SeiqqUCAADEBwAADgAAAAAAAAABACAAAAAkAQAAZHJzL2Uyb0RvYy54&#10;bWxQSwUGAAAAAAYABgBZAQAAOwYAAAAA&#10;">
                <o:lock v:ext="edit" aspectratio="f"/>
                <v:shape id="_x0000_s1026" o:spid="_x0000_s1026" o:spt="100" style="position:absolute;left:0;top:0;height:516;width:791;" fillcolor="#FCDDC0" filled="t" stroked="f" coordsize="791,516" o:gfxdata="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6XOb4A&#10;AADcAAAADwAAAAAAAAABACAAAAAiAAAAZHJzL2Rvd25yZXYueG1sUEsBAhQAFAAAAAgAh07iQDMv&#10;BZ47AAAAOQAAABAAAAAAAAAAAQAgAAAADQEAAGRycy9zaGFwZXhtbC54bWxQSwUGAAAAAAYABgBb&#10;AQAAtwMAAAAA&#10;" path="m620,0l170,0,72,3,21,21,3,72,0,170,0,346,3,444,21,495,72,513,170,516,620,516,719,513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Segoe UI"/>
          <w:sz w:val="20"/>
        </w:rPr>
        <w:tab/>
      </w:r>
      <w:r>
        <w:rPr>
          <w:rFonts w:ascii="Segoe UI"/>
          <w:sz w:val="20"/>
        </w:rPr>
        <mc:AlternateContent>
          <mc:Choice Requires="wpg">
            <w:drawing>
              <wp:inline distT="0" distB="0" distL="114300" distR="114300">
                <wp:extent cx="502285" cy="327660"/>
                <wp:effectExtent l="0" t="0" r="12065" b="15240"/>
                <wp:docPr id="171" name="Grupo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" cy="327660"/>
                          <a:chOff x="0" y="0"/>
                          <a:chExt cx="791" cy="516"/>
                        </a:xfrm>
                      </wpg:grpSpPr>
                      <wps:wsp>
                        <wps:cNvPr id="170" name="Forma libre 170"/>
                        <wps:cNvSpPr/>
                        <wps:spPr>
                          <a:xfrm>
                            <a:off x="0" y="0"/>
                            <a:ext cx="791" cy="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1" h="516">
                                <a:moveTo>
                                  <a:pt x="62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46"/>
                                </a:lnTo>
                                <a:lnTo>
                                  <a:pt x="3" y="444"/>
                                </a:lnTo>
                                <a:lnTo>
                                  <a:pt x="21" y="495"/>
                                </a:lnTo>
                                <a:lnTo>
                                  <a:pt x="72" y="513"/>
                                </a:lnTo>
                                <a:lnTo>
                                  <a:pt x="170" y="516"/>
                                </a:lnTo>
                                <a:lnTo>
                                  <a:pt x="620" y="516"/>
                                </a:lnTo>
                                <a:lnTo>
                                  <a:pt x="719" y="513"/>
                                </a:lnTo>
                                <a:lnTo>
                                  <a:pt x="769" y="495"/>
                                </a:lnTo>
                                <a:lnTo>
                                  <a:pt x="788" y="444"/>
                                </a:lnTo>
                                <a:lnTo>
                                  <a:pt x="790" y="346"/>
                                </a:lnTo>
                                <a:lnTo>
                                  <a:pt x="790" y="170"/>
                                </a:lnTo>
                                <a:lnTo>
                                  <a:pt x="788" y="72"/>
                                </a:lnTo>
                                <a:lnTo>
                                  <a:pt x="769" y="21"/>
                                </a:lnTo>
                                <a:lnTo>
                                  <a:pt x="719" y="3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D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8pt;width:39.55pt;" coordsize="791,516" o:gfxdata="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N6qt3vVAAAAAwEAAA8AAAAAAAAAAQAgAAAAIgAAAGRycy9kb3ducmV2&#10;LnhtbFBLAQIUABQAAAAIAIdO4kDLSKk+qgIAAMQHAAAOAAAAAAAAAAEAIAAAACQBAABkcnMvZTJv&#10;RG9jLnhtbFBLBQYAAAAABgAGAFkBAABABgAAAAA=&#10;">
                <o:lock v:ext="edit" aspectratio="f"/>
                <v:shape id="_x0000_s1026" o:spid="_x0000_s1026" o:spt="100" style="position:absolute;left:0;top:0;height:516;width:791;" fillcolor="#FCDDC0" filled="t" stroked="f" coordsize="791,516" o:gfxdata="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vnHr4A&#10;AADcAAAADwAAAAAAAAABACAAAAAiAAAAZHJzL2Rvd25yZXYueG1sUEsBAhQAFAAAAAgAh07iQDMv&#10;BZ47AAAAOQAAABAAAAAAAAAAAQAgAAAADQEAAGRycy9zaGFwZXhtbC54bWxQSwUGAAAAAAYABgBb&#10;AQAAtwMAAAAA&#10;" path="m620,0l170,0,72,3,21,21,3,72,0,170,0,346,3,444,21,495,72,513,170,516,620,516,719,513,769,495,788,444,790,346,790,170,788,72,769,21,719,3,620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1605"/>
          <w:tab w:val="left" w:pos="2983"/>
          <w:tab w:val="left" w:pos="4361"/>
          <w:tab w:val="left" w:pos="5608"/>
          <w:tab w:val="left" w:pos="7073"/>
          <w:tab w:val="left" w:pos="8451"/>
          <w:tab w:val="left" w:pos="9829"/>
        </w:tabs>
        <w:spacing w:line="240" w:lineRule="auto"/>
        <w:ind w:left="140" w:right="0" w:firstLine="0"/>
        <w:rPr>
          <w:rFonts w:hint="default" w:ascii="Segoe UI"/>
          <w:b/>
          <w:bCs/>
          <w:i/>
          <w:iCs/>
          <w:color w:val="7F6000" w:themeColor="accent4" w:themeShade="80"/>
          <w:sz w:val="24"/>
          <w:szCs w:val="24"/>
          <w:lang w:val="es-CO"/>
        </w:rPr>
      </w:pPr>
      <w:r>
        <w:rPr>
          <w:rFonts w:hint="default" w:ascii="Segoe UI"/>
          <w:b/>
          <w:bCs/>
          <w:i/>
          <w:iCs/>
          <w:color w:val="7F6000" w:themeColor="accent4" w:themeShade="80"/>
          <w:sz w:val="24"/>
          <w:szCs w:val="24"/>
          <w:lang w:val="es-CO"/>
        </w:rPr>
        <w:t>Divisor de 27</w:t>
      </w:r>
    </w:p>
    <w:p>
      <w:pPr>
        <w:pStyle w:val="2"/>
        <w:rPr>
          <w:i/>
        </w:rPr>
      </w:pPr>
      <w:r>
        <mc:AlternateContent>
          <mc:Choice Requires="wps">
            <w:drawing>
              <wp:anchor distT="0" distB="0" distL="114300" distR="114300" simplePos="0" relativeHeight="255885312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257810</wp:posOffset>
                </wp:positionV>
                <wp:extent cx="502285" cy="327660"/>
                <wp:effectExtent l="0" t="0" r="12065" b="15240"/>
                <wp:wrapTopAndBottom/>
                <wp:docPr id="214" name="Forma libr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2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70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pt;margin-top:20.3pt;height:25.8pt;width:39.55pt;mso-position-horizontal-relative:page;mso-wrap-distance-bottom:0pt;mso-wrap-distance-top:0pt;z-index:-247431168;mso-width-relative:page;mso-height-relative:page;" fillcolor="#FCDDC0" filled="t" stroked="f" coordsize="791,516" o:gfxdata="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yu6+D1wAAAAgBAAAPAAAAAAAA&#10;AAEAIAAAACIAAABkcnMvZG93bnJldi54bWxQSwECFAAUAAAACACHTuJA8jRol0wCAACgBgAADgAA&#10;AAAAAAABACAAAAAmAQAAZHJzL2Uyb0RvYy54bWxQSwUGAAAAAAYABgBZAQAA5AUAAAAA&#10;" path="m621,0l170,0,72,3,22,21,3,72,0,170,0,346,3,444,22,495,72,513,170,516,621,516,719,513,770,495,788,444,791,346,791,170,788,72,770,21,719,3,621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886336" behindDoc="1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257810</wp:posOffset>
                </wp:positionV>
                <wp:extent cx="502285" cy="327660"/>
                <wp:effectExtent l="0" t="0" r="12065" b="15240"/>
                <wp:wrapTopAndBottom/>
                <wp:docPr id="215" name="Forma libr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7.25pt;margin-top:20.3pt;height:25.8pt;width:39.55pt;mso-position-horizontal-relative:page;mso-wrap-distance-bottom:0pt;mso-wrap-distance-top:0pt;z-index:-247430144;mso-width-relative:page;mso-height-relative:page;" fillcolor="#FCDDC0" filled="t" stroked="f" coordsize="791,516" o:gfxdata="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7Ytq+2gAAAAkBAAAP&#10;AAAAAAAAAAEAIAAAACIAAABkcnMvZG93bnJldi54bWxQSwECFAAUAAAACACHTuJAuTVLAU8CAACg&#10;BgAADgAAAAAAAAABACAAAAApAQAAZHJzL2Uyb0RvYy54bWxQSwUGAAAAAAYABgBZAQAA6gUAAAAA&#10;" path="m620,0l170,0,72,3,21,21,3,72,0,170,0,346,3,444,21,495,72,513,170,516,620,516,719,513,769,495,788,444,790,346,790,170,788,72,769,21,719,3,620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887360" behindDoc="1" locked="0" layoutInCell="1" allowOverlap="1">
                <wp:simplePos x="0" y="0"/>
                <wp:positionH relativeFrom="page">
                  <wp:posOffset>2364105</wp:posOffset>
                </wp:positionH>
                <wp:positionV relativeFrom="paragraph">
                  <wp:posOffset>257810</wp:posOffset>
                </wp:positionV>
                <wp:extent cx="502285" cy="327660"/>
                <wp:effectExtent l="0" t="0" r="12065" b="15240"/>
                <wp:wrapTopAndBottom/>
                <wp:docPr id="216" name="Forma libr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3"/>
                              </a:lnTo>
                              <a:lnTo>
                                <a:pt x="21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5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5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2"/>
                              </a:lnTo>
                              <a:lnTo>
                                <a:pt x="769" y="21"/>
                              </a:lnTo>
                              <a:lnTo>
                                <a:pt x="718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6.15pt;margin-top:20.3pt;height:25.8pt;width:39.55pt;mso-position-horizontal-relative:page;mso-wrap-distance-bottom:0pt;mso-wrap-distance-top:0pt;z-index:-247429120;mso-width-relative:page;mso-height-relative:page;" fillcolor="#FCDDC0" filled="t" stroked="f" coordsize="791,516" o:gfxdata="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5GqtTNoAAAAJAQAADwAA&#10;AAAAAAABACAAAAAiAAAAZHJzL2Rvd25yZXYueG1sUEsBAhQAFAAAAAgAh07iQIhTVVJNAgAAoAYA&#10;AA4AAAAAAAAAAQAgAAAAKQEAAGRycy9lMm9Eb2MueG1sUEsFBgAAAAAGAAYAWQEAAOgFAAAAAA==&#10;" path="m620,0l170,0,71,3,21,21,2,72,0,170,0,346,2,444,21,495,71,513,170,516,620,516,718,513,769,495,787,444,790,346,790,170,787,72,769,21,718,3,620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888384" behindDoc="1" locked="0" layoutInCell="1" allowOverlap="1">
                <wp:simplePos x="0" y="0"/>
                <wp:positionH relativeFrom="page">
                  <wp:posOffset>3239135</wp:posOffset>
                </wp:positionH>
                <wp:positionV relativeFrom="paragraph">
                  <wp:posOffset>257810</wp:posOffset>
                </wp:positionV>
                <wp:extent cx="502285" cy="327660"/>
                <wp:effectExtent l="0" t="0" r="12065" b="15240"/>
                <wp:wrapTopAndBottom/>
                <wp:docPr id="217" name="Forma libr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5.05pt;margin-top:20.3pt;height:25.8pt;width:39.55pt;mso-position-horizontal-relative:page;mso-wrap-distance-bottom:0pt;mso-wrap-distance-top:0pt;z-index:-247428096;mso-width-relative:page;mso-height-relative:page;" fillcolor="#FCDDC0" filled="t" stroked="f" coordsize="791,516" o:gfxdata="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0GIOTZAAAACQEAAA8AAAAA&#10;AAAAAQAgAAAAIgAAAGRycy9kb3ducmV2LnhtbFBLAQIUABQAAAAIAIdO4kC+z9j1TAIAAKAGAAAO&#10;AAAAAAAAAAEAIAAAACgBAABkcnMvZTJvRG9jLnhtbFBLBQYAAAAABgAGAFkBAADmBQAAAAA=&#10;" path="m621,0l170,0,72,3,21,21,3,72,0,170,0,346,3,444,21,495,72,513,170,516,621,516,719,513,769,495,788,444,791,346,791,170,788,72,769,21,719,3,621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889408" behindDoc="1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257810</wp:posOffset>
                </wp:positionV>
                <wp:extent cx="502285" cy="327660"/>
                <wp:effectExtent l="0" t="0" r="12065" b="15240"/>
                <wp:wrapTopAndBottom/>
                <wp:docPr id="218" name="Forma libr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1" y="0"/>
                              </a:lnTo>
                              <a:lnTo>
                                <a:pt x="72" y="3"/>
                              </a:lnTo>
                              <a:lnTo>
                                <a:pt x="22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2" y="495"/>
                              </a:lnTo>
                              <a:lnTo>
                                <a:pt x="72" y="513"/>
                              </a:lnTo>
                              <a:lnTo>
                                <a:pt x="171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70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70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17.4pt;margin-top:20.3pt;height:25.8pt;width:39.55pt;mso-position-horizontal-relative:page;mso-wrap-distance-bottom:0pt;mso-wrap-distance-top:0pt;z-index:-247427072;mso-width-relative:page;mso-height-relative:page;" fillcolor="#FCDDC0" filled="t" stroked="f" coordsize="791,516" o:gfxdata="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5SSMp2QAAAAkB&#10;AAAPAAAAAAAAAAEAIAAAACIAAABkcnMvZG93bnJldi54bWxQSwECFAAUAAAACACHTuJA2G30aVMC&#10;AACgBgAADgAAAAAAAAABACAAAAAoAQAAZHJzL2Uyb0RvYy54bWxQSwUGAAAAAAYABgBZAQAA7QUA&#10;AAAA&#10;" path="m621,0l171,0,72,3,22,21,3,72,0,170,0,346,3,444,22,495,72,513,171,516,621,516,719,513,770,495,788,444,791,346,791,170,788,72,770,21,719,3,621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890432" behindDoc="1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257810</wp:posOffset>
                </wp:positionV>
                <wp:extent cx="502285" cy="327660"/>
                <wp:effectExtent l="0" t="0" r="12065" b="15240"/>
                <wp:wrapTopAndBottom/>
                <wp:docPr id="219" name="Forma libr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9" y="513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90.65pt;margin-top:20.3pt;height:25.8pt;width:39.55pt;mso-position-horizontal-relative:page;mso-wrap-distance-bottom:0pt;mso-wrap-distance-top:0pt;z-index:-247426048;mso-width-relative:page;mso-height-relative:page;" fillcolor="#FCDDC0" filled="t" stroked="f" coordsize="791,516" o:gfxdata="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WLxiM2QAAAAkBAAAPAAAA&#10;AAAAAAEAIAAAACIAAABkcnMvZG93bnJldi54bWxQSwECFAAUAAAACACHTuJAN4bokU0CAACgBgAA&#10;DgAAAAAAAAABACAAAAAoAQAAZHJzL2Uyb0RvYy54bWxQSwUGAAAAAAYABgBZAQAA5wUAAAAA&#10;" path="m620,0l170,0,72,3,21,21,3,72,0,170,0,346,3,444,21,495,72,513,170,516,620,516,719,513,769,495,788,444,790,346,790,170,788,72,769,21,719,3,620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891456" behindDoc="1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257810</wp:posOffset>
                </wp:positionV>
                <wp:extent cx="502285" cy="327660"/>
                <wp:effectExtent l="0" t="0" r="12065" b="15240"/>
                <wp:wrapTopAndBottom/>
                <wp:docPr id="220" name="Forma libr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0" y="0"/>
                              </a:moveTo>
                              <a:lnTo>
                                <a:pt x="170" y="0"/>
                              </a:lnTo>
                              <a:lnTo>
                                <a:pt x="71" y="3"/>
                              </a:lnTo>
                              <a:lnTo>
                                <a:pt x="21" y="21"/>
                              </a:lnTo>
                              <a:lnTo>
                                <a:pt x="2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2" y="444"/>
                              </a:lnTo>
                              <a:lnTo>
                                <a:pt x="21" y="495"/>
                              </a:lnTo>
                              <a:lnTo>
                                <a:pt x="71" y="513"/>
                              </a:lnTo>
                              <a:lnTo>
                                <a:pt x="170" y="516"/>
                              </a:lnTo>
                              <a:lnTo>
                                <a:pt x="620" y="516"/>
                              </a:lnTo>
                              <a:lnTo>
                                <a:pt x="718" y="513"/>
                              </a:lnTo>
                              <a:lnTo>
                                <a:pt x="769" y="495"/>
                              </a:lnTo>
                              <a:lnTo>
                                <a:pt x="787" y="444"/>
                              </a:lnTo>
                              <a:lnTo>
                                <a:pt x="790" y="346"/>
                              </a:lnTo>
                              <a:lnTo>
                                <a:pt x="790" y="170"/>
                              </a:lnTo>
                              <a:lnTo>
                                <a:pt x="787" y="72"/>
                              </a:lnTo>
                              <a:lnTo>
                                <a:pt x="769" y="21"/>
                              </a:lnTo>
                              <a:lnTo>
                                <a:pt x="718" y="3"/>
                              </a:lnTo>
                              <a:lnTo>
                                <a:pt x="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59.55pt;margin-top:20.3pt;height:25.8pt;width:39.55pt;mso-position-horizontal-relative:page;mso-wrap-distance-bottom:0pt;mso-wrap-distance-top:0pt;z-index:-247425024;mso-width-relative:page;mso-height-relative:page;" fillcolor="#FCDDC0" filled="t" stroked="f" coordsize="791,516" o:gfxdata="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G1qHPZAAAACQEAAA8AAAAAAAAA&#10;AQAgAAAAIgAAAGRycy9kb3ducmV2LnhtbFBLAQIUABQAAAAIAIdO4kAqiaAYSQIAAKAGAAAOAAAA&#10;AAAAAAEAIAAAACgBAABkcnMvZTJvRG9jLnhtbFBLBQYAAAAABgAGAFkBAADjBQAAAAA=&#10;" path="m620,0l170,0,71,3,21,21,2,72,0,170,0,346,2,444,21,495,71,513,170,516,620,516,718,513,769,495,787,444,790,346,790,170,787,72,769,21,718,3,620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892480" behindDoc="1" locked="0" layoutInCell="1" allowOverlap="1">
                <wp:simplePos x="0" y="0"/>
                <wp:positionH relativeFrom="page">
                  <wp:posOffset>6711315</wp:posOffset>
                </wp:positionH>
                <wp:positionV relativeFrom="paragraph">
                  <wp:posOffset>257810</wp:posOffset>
                </wp:positionV>
                <wp:extent cx="502285" cy="327660"/>
                <wp:effectExtent l="0" t="0" r="12065" b="15240"/>
                <wp:wrapTopAndBottom/>
                <wp:docPr id="221" name="Forma libr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3276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91" h="516">
                              <a:moveTo>
                                <a:pt x="621" y="0"/>
                              </a:moveTo>
                              <a:lnTo>
                                <a:pt x="170" y="0"/>
                              </a:lnTo>
                              <a:lnTo>
                                <a:pt x="72" y="3"/>
                              </a:lnTo>
                              <a:lnTo>
                                <a:pt x="21" y="21"/>
                              </a:lnTo>
                              <a:lnTo>
                                <a:pt x="3" y="72"/>
                              </a:lnTo>
                              <a:lnTo>
                                <a:pt x="0" y="170"/>
                              </a:lnTo>
                              <a:lnTo>
                                <a:pt x="0" y="346"/>
                              </a:lnTo>
                              <a:lnTo>
                                <a:pt x="3" y="444"/>
                              </a:lnTo>
                              <a:lnTo>
                                <a:pt x="21" y="495"/>
                              </a:lnTo>
                              <a:lnTo>
                                <a:pt x="72" y="513"/>
                              </a:lnTo>
                              <a:lnTo>
                                <a:pt x="170" y="516"/>
                              </a:lnTo>
                              <a:lnTo>
                                <a:pt x="621" y="516"/>
                              </a:lnTo>
                              <a:lnTo>
                                <a:pt x="719" y="513"/>
                              </a:lnTo>
                              <a:lnTo>
                                <a:pt x="769" y="495"/>
                              </a:lnTo>
                              <a:lnTo>
                                <a:pt x="788" y="444"/>
                              </a:lnTo>
                              <a:lnTo>
                                <a:pt x="791" y="346"/>
                              </a:lnTo>
                              <a:lnTo>
                                <a:pt x="791" y="170"/>
                              </a:lnTo>
                              <a:lnTo>
                                <a:pt x="788" y="72"/>
                              </a:lnTo>
                              <a:lnTo>
                                <a:pt x="769" y="21"/>
                              </a:lnTo>
                              <a:lnTo>
                                <a:pt x="719" y="3"/>
                              </a:lnTo>
                              <a:lnTo>
                                <a:pt x="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DC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28.45pt;margin-top:20.3pt;height:25.8pt;width:39.55pt;mso-position-horizontal-relative:page;mso-wrap-distance-bottom:0pt;mso-wrap-distance-top:0pt;z-index:-247424000;mso-width-relative:page;mso-height-relative:page;" fillcolor="#FCDDC0" filled="t" stroked="f" coordsize="791,516" o:gfxdata="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lSudLZAAAACwEAAA8AAAAA&#10;AAAAAQAgAAAAIgAAAGRycy9kb3ducmV2LnhtbFBLAQIUABQAAAAIAIdO4kAcFS2/TAIAAKAGAAAO&#10;AAAAAAAAAAEAIAAAACgBAABkcnMvZTJvRG9jLnhtbFBLBQYAAAAABgAGAFkBAADmBQAAAAA=&#10;" path="m621,0l170,0,72,3,21,21,3,72,0,170,0,346,3,444,21,495,72,513,170,516,621,516,719,513,769,495,788,444,791,346,791,170,788,72,769,21,719,3,621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>
      <w:pPr>
        <w:spacing w:after="0"/>
      </w:pPr>
    </w:p>
    <w:p>
      <w:pPr>
        <w:spacing w:before="153"/>
        <w:ind w:left="854" w:right="0" w:firstLine="0"/>
        <w:jc w:val="center"/>
        <w:rPr>
          <w:rFonts w:hint="default" w:ascii="Arial" w:hAnsi="Arial" w:cs="Arial"/>
          <w:b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ACTIVIDAD 3</w:t>
      </w:r>
    </w:p>
    <w:p>
      <w:pPr>
        <w:spacing w:before="69"/>
        <w:ind w:left="3016" w:right="3017" w:firstLine="0"/>
        <w:jc w:val="center"/>
        <w:rPr>
          <w:rFonts w:hint="default" w:ascii="Arial" w:hAnsi="Arial" w:cs="Arial"/>
          <w:b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Aplicando criterios en la fábrica</w:t>
      </w:r>
    </w:p>
    <w:p>
      <w:pPr>
        <w:spacing w:before="100"/>
        <w:ind w:right="0"/>
        <w:jc w:val="left"/>
        <w:rPr>
          <w:rFonts w:hint="default" w:ascii="Arial" w:hAnsi="Arial" w:cs="Arial"/>
          <w:b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Don Pedro debe organizar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 xml:space="preserve">240 latas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de tomates en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grupos con igual número de latas.</w:t>
      </w:r>
    </w:p>
    <w:p>
      <w:pPr>
        <w:pStyle w:val="6"/>
        <w:spacing w:before="5"/>
        <w:rPr>
          <w:rFonts w:ascii="Segoe UI"/>
          <w:b/>
          <w:i/>
        </w:rPr>
      </w:pPr>
      <w:r>
        <mc:AlternateContent>
          <mc:Choice Requires="wpg">
            <w:drawing>
              <wp:anchor distT="0" distB="0" distL="114300" distR="114300" simplePos="0" relativeHeight="256095232" behindDoc="1" locked="0" layoutInCell="1" allowOverlap="1">
                <wp:simplePos x="0" y="0"/>
                <wp:positionH relativeFrom="page">
                  <wp:posOffset>2852420</wp:posOffset>
                </wp:positionH>
                <wp:positionV relativeFrom="paragraph">
                  <wp:posOffset>247650</wp:posOffset>
                </wp:positionV>
                <wp:extent cx="2052320" cy="2748915"/>
                <wp:effectExtent l="635" t="0" r="4445" b="13335"/>
                <wp:wrapTopAndBottom/>
                <wp:docPr id="240" name="Grupo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2748915"/>
                          <a:chOff x="4493" y="390"/>
                          <a:chExt cx="3232" cy="4329"/>
                        </a:xfrm>
                      </wpg:grpSpPr>
                      <pic:pic xmlns:pic="http://schemas.openxmlformats.org/drawingml/2006/picture">
                        <pic:nvPicPr>
                          <pic:cNvPr id="238" name="Imagen 1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22" y="422"/>
                            <a:ext cx="3172" cy="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9" name="Forma libre 239"/>
                        <wps:cNvSpPr/>
                        <wps:spPr>
                          <a:xfrm>
                            <a:off x="4522" y="420"/>
                            <a:ext cx="3172" cy="42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72" h="4269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4099"/>
                                </a:lnTo>
                                <a:lnTo>
                                  <a:pt x="3" y="4197"/>
                                </a:lnTo>
                                <a:lnTo>
                                  <a:pt x="21" y="4248"/>
                                </a:lnTo>
                                <a:lnTo>
                                  <a:pt x="72" y="4266"/>
                                </a:lnTo>
                                <a:lnTo>
                                  <a:pt x="170" y="4269"/>
                                </a:lnTo>
                                <a:lnTo>
                                  <a:pt x="3001" y="4269"/>
                                </a:lnTo>
                                <a:lnTo>
                                  <a:pt x="3100" y="4266"/>
                                </a:lnTo>
                                <a:lnTo>
                                  <a:pt x="3150" y="4248"/>
                                </a:lnTo>
                                <a:lnTo>
                                  <a:pt x="3169" y="4197"/>
                                </a:lnTo>
                                <a:lnTo>
                                  <a:pt x="3171" y="4099"/>
                                </a:lnTo>
                                <a:lnTo>
                                  <a:pt x="3171" y="170"/>
                                </a:lnTo>
                                <a:lnTo>
                                  <a:pt x="3169" y="72"/>
                                </a:lnTo>
                                <a:lnTo>
                                  <a:pt x="3150" y="21"/>
                                </a:lnTo>
                                <a:lnTo>
                                  <a:pt x="3100" y="3"/>
                                </a:lnTo>
                                <a:lnTo>
                                  <a:pt x="300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4.6pt;margin-top:19.5pt;height:216.45pt;width:161.6pt;mso-position-horizontal-relative:page;mso-wrap-distance-bottom:0pt;mso-wrap-distance-top:0pt;z-index:-247221248;mso-width-relative:page;mso-height-relative:page;" coordorigin="4493,390" coordsize="3232,4329" o:gfxdata="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">
                <o:lock v:ext="edit" aspectratio="f"/>
                <v:shape id="Imagen 154" o:spid="_x0000_s1026" o:spt="75" type="#_x0000_t75" style="position:absolute;left:4522;top:422;height:4265;width:3172;" filled="f" o:preferrelative="t" stroked="f" coordsize="21600,21600" o:gfxdata="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E57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100" style="position:absolute;left:4522;top:420;height:4269;width:3172;" filled="f" stroked="t" coordsize="3172,4269" o:gfxdata="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rImVvQAA&#10;ANwAAAAPAAAAAAAAAAEAIAAAACIAAABkcnMvZG93bnJldi54bWxQSwECFAAUAAAACACHTuJAMy8F&#10;njsAAAA5AAAAEAAAAAAAAAABACAAAAAMAQAAZHJzL3NoYXBleG1sLnhtbFBLBQYAAAAABgAGAFsB&#10;AAC2AwAAAAA=&#10;" path="m170,0l72,3,21,21,3,72,0,170,0,4099,3,4197,21,4248,72,4266,170,4269,3001,4269,3100,4266,3150,4248,3169,4197,3171,4099,3171,170,3169,72,3150,21,3100,3,3001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jc w:val="center"/>
        <w:sectPr>
          <w:pgSz w:w="12240" w:h="15840"/>
          <w:pgMar w:top="720" w:right="720" w:bottom="1040" w:left="740" w:header="443" w:footer="841" w:gutter="0"/>
        </w:sectPr>
      </w:pPr>
    </w:p>
    <w:p>
      <w:pPr>
        <w:tabs>
          <w:tab w:val="left" w:pos="1605"/>
          <w:tab w:val="left" w:pos="2983"/>
          <w:tab w:val="left" w:pos="4361"/>
          <w:tab w:val="left" w:pos="5608"/>
          <w:tab w:val="left" w:pos="7073"/>
          <w:tab w:val="left" w:pos="8451"/>
          <w:tab w:val="left" w:pos="9829"/>
        </w:tabs>
        <w:spacing w:line="240" w:lineRule="auto"/>
        <w:ind w:left="140" w:right="0" w:firstLine="0"/>
        <w:rPr>
          <w:rFonts w:ascii="Segoe UI"/>
          <w:sz w:val="20"/>
        </w:rPr>
      </w:pPr>
    </w:p>
    <w:p>
      <w:pPr>
        <w:pStyle w:val="6"/>
        <w:spacing w:before="1"/>
        <w:rPr>
          <w:rFonts w:ascii="Segoe UI"/>
          <w:b/>
          <w:i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0" w:after="0" w:line="240" w:lineRule="auto"/>
        <w:ind w:right="0" w:rightChars="0" w:firstLine="140" w:firstLineChars="5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  <w:t>14.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¿De cuántas formas distintas se pueden organizar las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latas?</w:t>
      </w: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820"/>
          <w:tab w:val="left" w:pos="821"/>
        </w:tabs>
        <w:spacing w:before="0" w:after="0" w:line="240" w:lineRule="auto"/>
        <w:ind w:left="99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¿Es</w:t>
      </w:r>
      <w:r>
        <w:rPr>
          <w:rFonts w:hint="default" w:ascii="Arial" w:hAnsi="Arial" w:cs="Arial"/>
          <w:b w:val="0"/>
          <w:i/>
          <w:iCs/>
          <w:color w:val="auto"/>
          <w:spacing w:val="-1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posible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organizarlas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en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grupos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1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dos?,</w:t>
      </w:r>
      <w:r>
        <w:rPr>
          <w:rFonts w:hint="default" w:ascii="Arial" w:hAnsi="Arial" w:cs="Arial"/>
          <w:b w:val="0"/>
          <w:i/>
          <w:iCs/>
          <w:color w:val="auto"/>
          <w:spacing w:val="-1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Si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es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así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¿Cuántos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grupos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1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dos</w:t>
      </w:r>
      <w:r>
        <w:rPr>
          <w:rFonts w:hint="default" w:ascii="Arial" w:hAnsi="Arial" w:cs="Arial"/>
          <w:b w:val="0"/>
          <w:i/>
          <w:iCs/>
          <w:color w:val="auto"/>
          <w:spacing w:val="-1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latas</w:t>
      </w:r>
      <w:r>
        <w:rPr>
          <w:rFonts w:hint="default" w:ascii="Arial" w:hAnsi="Arial" w:cs="Arial"/>
          <w:b w:val="0"/>
          <w:i/>
          <w:iCs/>
          <w:color w:val="auto"/>
          <w:spacing w:val="39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resultan?</w:t>
      </w: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0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0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spacing w:before="99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Observa los siguientes números, los cuales son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divisibles por 2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, propón 5 más y luego responde.</w:t>
      </w:r>
    </w:p>
    <w:p>
      <w:pPr>
        <w:pStyle w:val="6"/>
        <w:numPr>
          <w:ilvl w:val="0"/>
          <w:numId w:val="3"/>
        </w:numPr>
        <w:spacing w:before="3"/>
        <w:ind w:left="99" w:leftChars="0" w:firstLine="0" w:firstLineChars="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630720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262890</wp:posOffset>
                </wp:positionV>
                <wp:extent cx="6692900" cy="1016000"/>
                <wp:effectExtent l="0" t="0" r="12700" b="12700"/>
                <wp:wrapTopAndBottom/>
                <wp:docPr id="245" name="Grupo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1016000"/>
                          <a:chOff x="850" y="414"/>
                          <a:chExt cx="10540" cy="1600"/>
                        </a:xfrm>
                      </wpg:grpSpPr>
                      <pic:pic xmlns:pic="http://schemas.openxmlformats.org/drawingml/2006/picture">
                        <pic:nvPicPr>
                          <pic:cNvPr id="243" name="Imagen 1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96" y="444"/>
                            <a:ext cx="10464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4" name="Forma libre 244"/>
                        <wps:cNvSpPr/>
                        <wps:spPr>
                          <a:xfrm>
                            <a:off x="880" y="444"/>
                            <a:ext cx="10480" cy="15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80" h="154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1370"/>
                                </a:lnTo>
                                <a:lnTo>
                                  <a:pt x="3" y="1469"/>
                                </a:lnTo>
                                <a:lnTo>
                                  <a:pt x="22" y="1519"/>
                                </a:lnTo>
                                <a:lnTo>
                                  <a:pt x="72" y="1538"/>
                                </a:lnTo>
                                <a:lnTo>
                                  <a:pt x="170" y="1540"/>
                                </a:lnTo>
                                <a:lnTo>
                                  <a:pt x="10310" y="1540"/>
                                </a:lnTo>
                                <a:lnTo>
                                  <a:pt x="10408" y="1538"/>
                                </a:lnTo>
                                <a:lnTo>
                                  <a:pt x="10458" y="1519"/>
                                </a:lnTo>
                                <a:lnTo>
                                  <a:pt x="10477" y="1469"/>
                                </a:lnTo>
                                <a:lnTo>
                                  <a:pt x="10480" y="1370"/>
                                </a:lnTo>
                                <a:lnTo>
                                  <a:pt x="10480" y="171"/>
                                </a:lnTo>
                                <a:lnTo>
                                  <a:pt x="10477" y="72"/>
                                </a:lnTo>
                                <a:lnTo>
                                  <a:pt x="10458" y="22"/>
                                </a:lnTo>
                                <a:lnTo>
                                  <a:pt x="10408" y="3"/>
                                </a:lnTo>
                                <a:lnTo>
                                  <a:pt x="1031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5pt;margin-top:20.7pt;height:80pt;width:527pt;mso-position-horizontal-relative:page;mso-wrap-distance-bottom:0pt;mso-wrap-distance-top:0pt;z-index:-247009280;mso-width-relative:page;mso-height-relative:page;" coordorigin="850,414" coordsize="10540,1600" o:gfxdata="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">
                <o:lock v:ext="edit" aspectratio="f"/>
                <v:shape id="Imagen 159" o:spid="_x0000_s1026" o:spt="75" type="#_x0000_t75" style="position:absolute;left:896;top:444;height:1540;width:10464;" filled="f" o:preferrelative="t" stroked="f" coordsize="21600,21600" o:gfxdata="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QaV5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100" style="position:absolute;left:880;top:444;height:1540;width:10480;" filled="f" stroked="t" coordsize="10480,1540" o:gfxdata="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7hDW8AAAA&#10;3AAAAA8AAAAAAAAAAQAgAAAAIgAAAGRycy9kb3ducmV2LnhtbFBLAQIUABQAAAAIAIdO4kAzLwWe&#10;OwAAADkAAAAQAAAAAAAAAAEAIAAAAAsBAABkcnMvc2hhcGV4bWwueG1sUEsFBgAAAAAGAAYAWwEA&#10;ALUDAAAAAA==&#10;" path="m170,0l72,3,22,22,3,72,0,171,0,1370,3,1469,22,1519,72,1538,170,1540,10310,1540,10408,1538,10458,1519,10477,1469,10480,1370,10480,171,10477,72,10458,22,10408,3,10310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¿Qué tienen en común los números divisibles por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dos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?</w: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70" w:after="95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70" w:after="95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830"/>
          <w:tab w:val="left" w:pos="831"/>
        </w:tabs>
        <w:spacing w:before="0" w:after="0" w:line="240" w:lineRule="auto"/>
        <w:ind w:left="99" w:leftChars="0" w:right="0" w:rightChars="0" w:firstLine="0" w:firstLine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¿Cómo es posible determinar si un número es divisibles por</w:t>
      </w:r>
      <w:r>
        <w:rPr>
          <w:rFonts w:hint="default" w:ascii="Arial" w:hAnsi="Arial" w:cs="Arial"/>
          <w:b w:val="0"/>
          <w:i/>
          <w:iCs/>
          <w:color w:val="auto"/>
          <w:spacing w:val="-1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2?</w: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0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Don Pedro debe organizar 240 latas de tomates en grupos con igual número de latas.</w:t>
      </w:r>
    </w:p>
    <w:p>
      <w:pPr>
        <w:pStyle w:val="6"/>
        <w:spacing w:before="2"/>
        <w:rPr>
          <w:b w:val="0"/>
          <w:sz w:val="28"/>
        </w:rPr>
      </w:pPr>
      <w:r>
        <mc:AlternateContent>
          <mc:Choice Requires="wpg">
            <w:drawing>
              <wp:anchor distT="0" distB="0" distL="114300" distR="114300" simplePos="0" relativeHeight="256528384" behindDoc="1" locked="0" layoutInCell="1" allowOverlap="1">
                <wp:simplePos x="0" y="0"/>
                <wp:positionH relativeFrom="page">
                  <wp:posOffset>2282190</wp:posOffset>
                </wp:positionH>
                <wp:positionV relativeFrom="paragraph">
                  <wp:posOffset>262890</wp:posOffset>
                </wp:positionV>
                <wp:extent cx="3186430" cy="2748915"/>
                <wp:effectExtent l="0" t="0" r="13970" b="13335"/>
                <wp:wrapTopAndBottom/>
                <wp:docPr id="249" name="Grupo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430" cy="2748915"/>
                          <a:chOff x="3594" y="414"/>
                          <a:chExt cx="5018" cy="4329"/>
                        </a:xfrm>
                      </wpg:grpSpPr>
                      <pic:pic xmlns:pic="http://schemas.openxmlformats.org/drawingml/2006/picture">
                        <pic:nvPicPr>
                          <pic:cNvPr id="247" name="Imagen 1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36" y="473"/>
                            <a:ext cx="4763" cy="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8" name="Forma libre 248"/>
                        <wps:cNvSpPr/>
                        <wps:spPr>
                          <a:xfrm>
                            <a:off x="3624" y="444"/>
                            <a:ext cx="4958" cy="42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958" h="4269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4099"/>
                                </a:lnTo>
                                <a:lnTo>
                                  <a:pt x="3" y="4197"/>
                                </a:lnTo>
                                <a:lnTo>
                                  <a:pt x="22" y="4248"/>
                                </a:lnTo>
                                <a:lnTo>
                                  <a:pt x="72" y="4266"/>
                                </a:lnTo>
                                <a:lnTo>
                                  <a:pt x="170" y="4269"/>
                                </a:lnTo>
                                <a:lnTo>
                                  <a:pt x="4788" y="4269"/>
                                </a:lnTo>
                                <a:lnTo>
                                  <a:pt x="4886" y="4266"/>
                                </a:lnTo>
                                <a:lnTo>
                                  <a:pt x="4936" y="4248"/>
                                </a:lnTo>
                                <a:lnTo>
                                  <a:pt x="4955" y="4197"/>
                                </a:lnTo>
                                <a:lnTo>
                                  <a:pt x="4958" y="4099"/>
                                </a:lnTo>
                                <a:lnTo>
                                  <a:pt x="4958" y="170"/>
                                </a:lnTo>
                                <a:lnTo>
                                  <a:pt x="4955" y="72"/>
                                </a:lnTo>
                                <a:lnTo>
                                  <a:pt x="4936" y="22"/>
                                </a:lnTo>
                                <a:lnTo>
                                  <a:pt x="4886" y="3"/>
                                </a:lnTo>
                                <a:lnTo>
                                  <a:pt x="478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9.7pt;margin-top:20.7pt;height:216.45pt;width:250.9pt;mso-position-horizontal-relative:page;mso-wrap-distance-bottom:0pt;mso-wrap-distance-top:0pt;z-index:-246788096;mso-width-relative:page;mso-height-relative:page;" coordorigin="3594,414" coordsize="5018,4329" o:gfxdata="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">
                <o:lock v:ext="edit" aspectratio="f"/>
                <v:shape id="Imagen 163" o:spid="_x0000_s1026" o:spt="75" type="#_x0000_t75" style="position:absolute;left:3736;top:473;height:4172;width:4763;" filled="f" o:preferrelative="t" stroked="f" coordsize="21600,21600" o:gfxdata="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v50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100" style="position:absolute;left:3624;top:444;height:4269;width:4958;" filled="f" stroked="t" coordsize="4958,4269" o:gfxdata="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bHbi8AAAA&#10;3AAAAA8AAAAAAAAAAQAgAAAAIgAAAGRycy9kb3ducmV2LnhtbFBLAQIUABQAAAAIAIdO4kAzLwWe&#10;OwAAADkAAAAQAAAAAAAAAAEAIAAAAAsBAABkcnMvc2hhcGV4bWwueG1sUEsFBgAAAAAGAAYAWwEA&#10;ALUDAAAAAA==&#10;" path="m170,0l72,3,22,22,3,72,0,170,0,4099,3,4197,22,4248,72,4266,170,4269,4788,4269,4886,4266,4936,4248,4955,4197,4958,4099,4958,170,4955,72,4936,22,4886,3,4788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8"/>
        </w:rPr>
        <w:sectPr>
          <w:pgSz w:w="12240" w:h="15840"/>
          <w:pgMar w:top="720" w:right="720" w:bottom="1040" w:left="740" w:header="443" w:footer="841" w:gutter="0"/>
        </w:sectPr>
      </w:pPr>
    </w:p>
    <w:p>
      <w:pPr>
        <w:pStyle w:val="11"/>
        <w:numPr>
          <w:ilvl w:val="0"/>
          <w:numId w:val="3"/>
        </w:numPr>
        <w:tabs>
          <w:tab w:val="left" w:pos="830"/>
          <w:tab w:val="left" w:pos="831"/>
        </w:tabs>
        <w:spacing w:before="99" w:after="0" w:line="240" w:lineRule="auto"/>
        <w:ind w:left="99" w:leftChars="0" w:right="0" w:rightChars="0" w:firstLine="0" w:firstLine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¿Es posible organizarlas en grupos de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cinco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?</w: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" w:after="0" w:line="240" w:lineRule="auto"/>
        <w:ind w:left="109" w:leftChars="0" w:right="0" w:rightChars="0" w:firstLine="420" w:firstLineChars="15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" w:after="0" w:line="240" w:lineRule="auto"/>
        <w:ind w:left="109" w:leftChars="0" w:right="0" w:rightChars="0" w:firstLine="420" w:firstLineChars="15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830"/>
          <w:tab w:val="left" w:pos="831"/>
        </w:tabs>
        <w:spacing w:before="1" w:after="0" w:line="240" w:lineRule="auto"/>
        <w:ind w:left="99" w:leftChars="0" w:right="0" w:rightChars="0" w:firstLine="0" w:firstLine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¿Cuántos grupos de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 xml:space="preserve">cinco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latas es posible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organizar?</w: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1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830"/>
          <w:tab w:val="left" w:pos="831"/>
        </w:tabs>
        <w:spacing w:before="0" w:after="0" w:line="240" w:lineRule="auto"/>
        <w:ind w:left="99" w:leftChars="0" w:right="0" w:rightChars="0" w:firstLine="0" w:firstLine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¿Sobran o faltan latas para formar grupos de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cinco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?</w: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0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0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spacing w:before="1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Observa los siguientes números, los cuales son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divisibles por 5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, propón 5 más y luego responde.</w:t>
      </w:r>
    </w:p>
    <w:p>
      <w:pPr>
        <w:pStyle w:val="6"/>
        <w:numPr>
          <w:ilvl w:val="0"/>
          <w:numId w:val="3"/>
        </w:numPr>
        <w:spacing w:before="6"/>
        <w:ind w:left="99" w:leftChars="0" w:firstLine="0" w:firstLineChars="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67628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248285</wp:posOffset>
                </wp:positionV>
                <wp:extent cx="6692900" cy="1016000"/>
                <wp:effectExtent l="0" t="0" r="12700" b="12700"/>
                <wp:wrapTopAndBottom/>
                <wp:docPr id="255" name="Grupo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1016000"/>
                          <a:chOff x="850" y="391"/>
                          <a:chExt cx="10540" cy="1600"/>
                        </a:xfrm>
                      </wpg:grpSpPr>
                      <pic:pic xmlns:pic="http://schemas.openxmlformats.org/drawingml/2006/picture">
                        <pic:nvPicPr>
                          <pic:cNvPr id="253" name="Imagen 1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80" y="430"/>
                            <a:ext cx="10480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4" name="Forma libre 254"/>
                        <wps:cNvSpPr/>
                        <wps:spPr>
                          <a:xfrm>
                            <a:off x="880" y="421"/>
                            <a:ext cx="10480" cy="15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80" h="154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370"/>
                                </a:lnTo>
                                <a:lnTo>
                                  <a:pt x="3" y="1469"/>
                                </a:lnTo>
                                <a:lnTo>
                                  <a:pt x="22" y="1519"/>
                                </a:lnTo>
                                <a:lnTo>
                                  <a:pt x="72" y="1538"/>
                                </a:lnTo>
                                <a:lnTo>
                                  <a:pt x="170" y="1540"/>
                                </a:lnTo>
                                <a:lnTo>
                                  <a:pt x="10310" y="1540"/>
                                </a:lnTo>
                                <a:lnTo>
                                  <a:pt x="10408" y="1538"/>
                                </a:lnTo>
                                <a:lnTo>
                                  <a:pt x="10458" y="1519"/>
                                </a:lnTo>
                                <a:lnTo>
                                  <a:pt x="10477" y="1469"/>
                                </a:lnTo>
                                <a:lnTo>
                                  <a:pt x="10480" y="1370"/>
                                </a:lnTo>
                                <a:lnTo>
                                  <a:pt x="10480" y="170"/>
                                </a:lnTo>
                                <a:lnTo>
                                  <a:pt x="10477" y="72"/>
                                </a:lnTo>
                                <a:lnTo>
                                  <a:pt x="10458" y="22"/>
                                </a:lnTo>
                                <a:lnTo>
                                  <a:pt x="10408" y="3"/>
                                </a:lnTo>
                                <a:lnTo>
                                  <a:pt x="1031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5pt;margin-top:19.55pt;height:80pt;width:527pt;mso-position-horizontal-relative:page;mso-wrap-distance-bottom:0pt;mso-wrap-distance-top:0pt;z-index:-246553600;mso-width-relative:page;mso-height-relative:page;" coordorigin="850,391" coordsize="10540,1600" o:gfxdata="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">
                <o:lock v:ext="edit" aspectratio="f"/>
                <v:shape id="Imagen 169" o:spid="_x0000_s1026" o:spt="75" type="#_x0000_t75" style="position:absolute;left:880;top:430;height:1531;width:10480;" filled="f" o:preferrelative="t" stroked="f" coordsize="21600,21600" o:gfxdata="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Z+1i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100" style="position:absolute;left:880;top:421;height:1540;width:10480;" filled="f" stroked="t" coordsize="10480,1540" o:gfxdata="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iEui8AAAA&#10;3AAAAA8AAAAAAAAAAQAgAAAAIgAAAGRycy9kb3ducmV2LnhtbFBLAQIUABQAAAAIAIdO4kAzLwWe&#10;OwAAADkAAAAQAAAAAAAAAAEAIAAAAAsBAABkcnMvc2hhcGV4bWwueG1sUEsFBgAAAAAGAAYAWwEA&#10;ALUDAAAAAA==&#10;" path="m170,0l72,3,22,22,3,72,0,170,0,1370,3,1469,22,1519,72,1538,170,1540,10310,1540,10408,1538,10458,1519,10477,1469,10480,1370,10480,170,10477,72,10458,22,10408,3,10310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¿Qué tienen en común los números divisibles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por</w:t>
      </w:r>
      <w:r>
        <w:rPr>
          <w:rFonts w:hint="default" w:ascii="Arial" w:hAnsi="Arial" w:cs="Arial"/>
          <w:b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cinco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?</w:t>
      </w:r>
    </w:p>
    <w:p>
      <w:pPr>
        <w:pStyle w:val="11"/>
        <w:numPr>
          <w:ilvl w:val="0"/>
          <w:numId w:val="0"/>
        </w:numPr>
        <w:tabs>
          <w:tab w:val="left" w:pos="830"/>
          <w:tab w:val="left" w:pos="831"/>
        </w:tabs>
        <w:spacing w:before="0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820"/>
          <w:tab w:val="left" w:pos="821"/>
        </w:tabs>
        <w:spacing w:before="99" w:after="0" w:line="240" w:lineRule="auto"/>
        <w:ind w:left="99" w:leftChars="0" w:right="0" w:rightChars="0" w:firstLine="0" w:firstLine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¿Cómo es posible determinar si un número es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divisible por</w:t>
      </w:r>
      <w:r>
        <w:rPr>
          <w:rFonts w:hint="default" w:ascii="Arial" w:hAnsi="Arial" w:cs="Arial"/>
          <w:b/>
          <w:i/>
          <w:iCs/>
          <w:color w:val="auto"/>
          <w:spacing w:val="-14"/>
          <w:sz w:val="28"/>
          <w:szCs w:val="28"/>
        </w:rPr>
        <w:t xml:space="preserve">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cinco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?</w:t>
      </w: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99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6"/>
        <w:spacing w:before="1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Don Pedro debe organizar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 xml:space="preserve">240 latas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 tomates en grupos con igual número de latas.</w:t>
      </w:r>
    </w:p>
    <w:p>
      <w:pPr>
        <w:pStyle w:val="6"/>
        <w:spacing w:before="2"/>
        <w:rPr>
          <w:b w:val="0"/>
        </w:rPr>
      </w:pPr>
      <w:r>
        <mc:AlternateContent>
          <mc:Choice Requires="wpg">
            <w:drawing>
              <wp:anchor distT="0" distB="0" distL="114300" distR="114300" simplePos="0" relativeHeight="257005568" behindDoc="1" locked="0" layoutInCell="1" allowOverlap="1">
                <wp:simplePos x="0" y="0"/>
                <wp:positionH relativeFrom="page">
                  <wp:posOffset>2336165</wp:posOffset>
                </wp:positionH>
                <wp:positionV relativeFrom="paragraph">
                  <wp:posOffset>245745</wp:posOffset>
                </wp:positionV>
                <wp:extent cx="3078480" cy="2032000"/>
                <wp:effectExtent l="0" t="0" r="7620" b="6350"/>
                <wp:wrapTopAndBottom/>
                <wp:docPr id="259" name="Grupo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2032000"/>
                          <a:chOff x="3679" y="387"/>
                          <a:chExt cx="4848" cy="3200"/>
                        </a:xfrm>
                      </wpg:grpSpPr>
                      <pic:pic xmlns:pic="http://schemas.openxmlformats.org/drawingml/2006/picture">
                        <pic:nvPicPr>
                          <pic:cNvPr id="257" name="Imagen 1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724" y="417"/>
                            <a:ext cx="4719" cy="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8" name="Forma libre 258"/>
                        <wps:cNvSpPr/>
                        <wps:spPr>
                          <a:xfrm>
                            <a:off x="3709" y="417"/>
                            <a:ext cx="4788" cy="31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88" h="314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970"/>
                                </a:lnTo>
                                <a:lnTo>
                                  <a:pt x="3" y="3068"/>
                                </a:lnTo>
                                <a:lnTo>
                                  <a:pt x="22" y="3119"/>
                                </a:lnTo>
                                <a:lnTo>
                                  <a:pt x="72" y="3138"/>
                                </a:lnTo>
                                <a:lnTo>
                                  <a:pt x="170" y="3140"/>
                                </a:lnTo>
                                <a:lnTo>
                                  <a:pt x="4618" y="3140"/>
                                </a:lnTo>
                                <a:lnTo>
                                  <a:pt x="4716" y="3138"/>
                                </a:lnTo>
                                <a:lnTo>
                                  <a:pt x="4766" y="3119"/>
                                </a:lnTo>
                                <a:lnTo>
                                  <a:pt x="4785" y="3068"/>
                                </a:lnTo>
                                <a:lnTo>
                                  <a:pt x="4788" y="2970"/>
                                </a:lnTo>
                                <a:lnTo>
                                  <a:pt x="4788" y="170"/>
                                </a:lnTo>
                                <a:lnTo>
                                  <a:pt x="4785" y="72"/>
                                </a:lnTo>
                                <a:lnTo>
                                  <a:pt x="4766" y="21"/>
                                </a:lnTo>
                                <a:lnTo>
                                  <a:pt x="4716" y="3"/>
                                </a:lnTo>
                                <a:lnTo>
                                  <a:pt x="461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3.95pt;margin-top:19.35pt;height:160pt;width:242.4pt;mso-position-horizontal-relative:page;mso-wrap-distance-bottom:0pt;mso-wrap-distance-top:0pt;z-index:-246310912;mso-width-relative:page;mso-height-relative:page;" coordorigin="3679,387" coordsize="4848,3200" o:gfxdata="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">
                <o:lock v:ext="edit" aspectratio="f"/>
                <v:shape id="Imagen 173" o:spid="_x0000_s1026" o:spt="75" type="#_x0000_t75" style="position:absolute;left:3724;top:417;height:3107;width:4719;" filled="f" o:preferrelative="t" stroked="f" coordsize="21600,21600" o:gfxdata="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Pj2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100" style="position:absolute;left:3709;top:417;height:3140;width:4788;" filled="f" stroked="t" coordsize="4788,3140" o:gfxdata="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YRBJugAAANwA&#10;AAAPAAAAAAAAAAEAIAAAACIAAABkcnMvZG93bnJldi54bWxQSwECFAAUAAAACACHTuJAMy8FnjsA&#10;AAA5AAAAEAAAAAAAAAABACAAAAAJAQAAZHJzL3NoYXBleG1sLnhtbFBLBQYAAAAABgAGAFsBAACz&#10;AwAAAAA=&#10;" path="m170,0l72,3,22,21,3,72,0,170,0,2970,3,3068,22,3119,72,3138,170,3140,4618,3140,4716,3138,4766,3119,4785,3068,4788,2970,4788,170,4785,72,4766,21,4716,3,4618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11"/>
        <w:numPr>
          <w:ilvl w:val="0"/>
          <w:numId w:val="3"/>
        </w:numPr>
        <w:tabs>
          <w:tab w:val="left" w:pos="820"/>
          <w:tab w:val="left" w:pos="821"/>
        </w:tabs>
        <w:spacing w:before="196" w:after="61" w:line="240" w:lineRule="auto"/>
        <w:ind w:left="99" w:leftChars="0" w:right="0" w:rightChars="0" w:firstLine="0" w:firstLine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¿Es posible organizarlas en grupos de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diez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?</w:t>
      </w: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196" w:after="61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196" w:after="61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3"/>
        </w:numPr>
        <w:tabs>
          <w:tab w:val="left" w:pos="820"/>
          <w:tab w:val="left" w:pos="821"/>
        </w:tabs>
        <w:spacing w:before="0" w:after="0" w:line="240" w:lineRule="auto"/>
        <w:ind w:left="99" w:leftChars="0" w:right="0" w:rightChars="0" w:firstLine="0" w:firstLine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¿Cuántos grupos de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 xml:space="preserve">diez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es posible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formar?</w:t>
      </w: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0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0" w:after="0" w:line="240" w:lineRule="auto"/>
        <w:ind w:right="0" w:rightChars="0"/>
        <w:contextualSpacing/>
        <w:jc w:val="left"/>
        <w:rPr>
          <w:b w:val="0"/>
          <w:color w:val="89360E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1" w:after="0" w:line="240" w:lineRule="auto"/>
        <w:ind w:right="0" w:rightChars="0"/>
        <w:jc w:val="left"/>
        <w:rPr>
          <w:b w:val="0"/>
          <w:color w:val="89360E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1" w:after="0" w:line="240" w:lineRule="auto"/>
        <w:ind w:right="0" w:rightChars="0"/>
        <w:jc w:val="left"/>
        <w:rPr>
          <w:b w:val="0"/>
          <w:color w:val="89360E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1" w:after="0" w:line="240" w:lineRule="auto"/>
        <w:ind w:right="0" w:rightChars="0"/>
        <w:jc w:val="left"/>
        <w:rPr>
          <w:b w:val="0"/>
          <w:color w:val="89360E"/>
          <w:sz w:val="26"/>
        </w:rPr>
      </w:pPr>
    </w:p>
    <w:p>
      <w:pPr>
        <w:pStyle w:val="11"/>
        <w:numPr>
          <w:ilvl w:val="0"/>
          <w:numId w:val="3"/>
        </w:numPr>
        <w:tabs>
          <w:tab w:val="left" w:pos="820"/>
          <w:tab w:val="left" w:pos="821"/>
        </w:tabs>
        <w:spacing w:before="1" w:after="0" w:line="240" w:lineRule="auto"/>
        <w:ind w:left="99" w:leftChars="0" w:right="0" w:rightChars="0" w:firstLine="0" w:firstLineChars="0"/>
        <w:jc w:val="left"/>
        <w:rPr>
          <w:rFonts w:hint="default" w:ascii="Arial" w:hAnsi="Arial" w:cs="Arial"/>
          <w:b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¿Sobran o faltan latas para formar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grupos de</w:t>
      </w:r>
      <w:r>
        <w:rPr>
          <w:rFonts w:hint="default" w:ascii="Arial" w:hAnsi="Arial" w:cs="Arial"/>
          <w:b/>
          <w:i/>
          <w:iCs/>
          <w:color w:val="auto"/>
          <w:spacing w:val="-9"/>
          <w:sz w:val="28"/>
          <w:szCs w:val="28"/>
        </w:rPr>
        <w:t xml:space="preserve"> </w:t>
      </w: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diez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?</w:t>
      </w: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1" w:after="0" w:line="240" w:lineRule="auto"/>
        <w:ind w:left="99" w:leftChars="0" w:right="0" w:rightChars="0"/>
        <w:jc w:val="center"/>
        <w:rPr>
          <w:rFonts w:ascii="Segoe UI"/>
          <w:b/>
          <w:color w:val="89360E"/>
          <w:sz w:val="34"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1" w:after="0" w:line="240" w:lineRule="auto"/>
        <w:ind w:left="99" w:leftChars="0" w:right="0" w:rightChars="0"/>
        <w:jc w:val="center"/>
        <w:rPr>
          <w:rFonts w:ascii="Segoe UI"/>
          <w:b/>
          <w:color w:val="89360E"/>
          <w:sz w:val="34"/>
        </w:rPr>
      </w:pP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1" w:after="0" w:line="240" w:lineRule="auto"/>
        <w:ind w:left="99" w:leftChars="0" w:right="0" w:rightChars="0"/>
        <w:jc w:val="center"/>
        <w:rPr>
          <w:rFonts w:hint="default" w:ascii="Arial" w:hAnsi="Arial" w:cs="Arial"/>
          <w:b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/>
          <w:i/>
          <w:iCs/>
          <w:color w:val="auto"/>
          <w:sz w:val="28"/>
          <w:szCs w:val="28"/>
        </w:rPr>
        <w:t>RESUMEN</w:t>
      </w:r>
    </w:p>
    <w:p>
      <w:pPr>
        <w:pStyle w:val="6"/>
        <w:spacing w:before="120" w:line="223" w:lineRule="auto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 xml:space="preserve">Encuentra en la sopa de letras las palabras que te permitirán completar los </w:t>
      </w:r>
    </w:p>
    <w:p>
      <w:pPr>
        <w:pStyle w:val="6"/>
        <w:spacing w:before="120" w:line="223" w:lineRule="auto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enunciados que ves más abajo.</w:t>
      </w:r>
    </w:p>
    <w:p>
      <w:pPr>
        <w:pStyle w:val="6"/>
        <w:spacing w:before="120" w:line="223" w:lineRule="auto"/>
        <w:ind w:left="110"/>
        <w:rPr>
          <w:b w:val="0"/>
          <w:color w:val="89360E"/>
        </w:rPr>
      </w:pPr>
      <w:r>
        <mc:AlternateContent>
          <mc:Choice Requires="wpg">
            <w:drawing>
              <wp:anchor distT="0" distB="0" distL="114300" distR="114300" simplePos="0" relativeHeight="257260544" behindDoc="1" locked="0" layoutInCell="1" allowOverlap="1">
                <wp:simplePos x="0" y="0"/>
                <wp:positionH relativeFrom="page">
                  <wp:posOffset>1545590</wp:posOffset>
                </wp:positionH>
                <wp:positionV relativeFrom="paragraph">
                  <wp:posOffset>445770</wp:posOffset>
                </wp:positionV>
                <wp:extent cx="4791075" cy="4696460"/>
                <wp:effectExtent l="0" t="0" r="9525" b="8890"/>
                <wp:wrapTopAndBottom/>
                <wp:docPr id="264" name="Grupo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4696460"/>
                          <a:chOff x="2462" y="798"/>
                          <a:chExt cx="7545" cy="7396"/>
                        </a:xfrm>
                      </wpg:grpSpPr>
                      <pic:pic xmlns:pic="http://schemas.openxmlformats.org/drawingml/2006/picture">
                        <pic:nvPicPr>
                          <pic:cNvPr id="262" name="Imagen 1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92" y="828"/>
                            <a:ext cx="7452" cy="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Forma libre 263"/>
                        <wps:cNvSpPr/>
                        <wps:spPr>
                          <a:xfrm>
                            <a:off x="2492" y="828"/>
                            <a:ext cx="7485" cy="73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85" h="7336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7165"/>
                                </a:lnTo>
                                <a:lnTo>
                                  <a:pt x="3" y="7264"/>
                                </a:lnTo>
                                <a:lnTo>
                                  <a:pt x="22" y="7314"/>
                                </a:lnTo>
                                <a:lnTo>
                                  <a:pt x="72" y="7333"/>
                                </a:lnTo>
                                <a:lnTo>
                                  <a:pt x="170" y="7336"/>
                                </a:lnTo>
                                <a:lnTo>
                                  <a:pt x="7314" y="7336"/>
                                </a:lnTo>
                                <a:lnTo>
                                  <a:pt x="7413" y="7333"/>
                                </a:lnTo>
                                <a:lnTo>
                                  <a:pt x="7463" y="7314"/>
                                </a:lnTo>
                                <a:lnTo>
                                  <a:pt x="7482" y="7264"/>
                                </a:lnTo>
                                <a:lnTo>
                                  <a:pt x="7484" y="7165"/>
                                </a:lnTo>
                                <a:lnTo>
                                  <a:pt x="7484" y="171"/>
                                </a:lnTo>
                                <a:lnTo>
                                  <a:pt x="7482" y="72"/>
                                </a:lnTo>
                                <a:lnTo>
                                  <a:pt x="7463" y="22"/>
                                </a:lnTo>
                                <a:lnTo>
                                  <a:pt x="7413" y="3"/>
                                </a:lnTo>
                                <a:lnTo>
                                  <a:pt x="731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1.7pt;margin-top:35.1pt;height:369.8pt;width:377.25pt;mso-position-horizontal-relative:page;mso-wrap-distance-bottom:0pt;mso-wrap-distance-top:0pt;z-index:-246055936;mso-width-relative:page;mso-height-relative:page;" coordorigin="2462,798" coordsize="7545,7396" o:gfxdata="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">
                <o:lock v:ext="edit" aspectratio="f"/>
                <v:shape id="Imagen 178" o:spid="_x0000_s1026" o:spt="75" type="#_x0000_t75" style="position:absolute;left:2492;top:828;height:7336;width:7452;" filled="f" o:preferrelative="t" stroked="f" coordsize="21600,21600" o:gfxdata="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S/C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100" style="position:absolute;left:2492;top:828;height:7336;width:7485;" filled="f" stroked="t" coordsize="7485,7336" o:gfxdata="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q9Li5AAAA3AAA&#10;AA8AAAAAAAAAAQAgAAAAIgAAAGRycy9kb3ducmV2LnhtbFBLAQIUABQAAAAIAIdO4kAzLwWeOwAA&#10;ADkAAAAQAAAAAAAAAAEAIAAAAAgBAABkcnMvc2hhcGV4bWwueG1sUEsFBgAAAAAGAAYAWwEAALID&#10;AAAAAA==&#10;" path="m170,0l72,3,22,22,3,72,0,171,0,7165,3,7264,22,7314,72,7333,170,7336,7314,7336,7413,7333,7463,7314,7482,7264,7484,7165,7484,171,7482,72,7463,22,7413,3,7314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11"/>
        <w:numPr>
          <w:ilvl w:val="0"/>
          <w:numId w:val="0"/>
        </w:numPr>
        <w:tabs>
          <w:tab w:val="left" w:pos="820"/>
          <w:tab w:val="left" w:pos="821"/>
        </w:tabs>
        <w:spacing w:before="99" w:after="0" w:line="240" w:lineRule="auto"/>
        <w:ind w:right="0" w:rightChars="0"/>
        <w:contextualSpacing/>
        <w:jc w:val="left"/>
        <w:rPr>
          <w:b w:val="0"/>
          <w:color w:val="89360E"/>
          <w:sz w:val="26"/>
        </w:rPr>
      </w:pPr>
    </w:p>
    <w:p>
      <w:pPr>
        <w:pStyle w:val="11"/>
        <w:numPr>
          <w:ilvl w:val="0"/>
          <w:numId w:val="4"/>
        </w:numPr>
        <w:tabs>
          <w:tab w:val="left" w:pos="394"/>
          <w:tab w:val="left" w:pos="10649"/>
        </w:tabs>
        <w:spacing w:before="0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Se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obtiene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al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multiplicar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un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número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por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otro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número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natural.</w:t>
      </w:r>
      <w:r>
        <w:rPr>
          <w:rFonts w:hint="default" w:ascii="Arial" w:hAnsi="Arial" w:cs="Arial"/>
          <w:b w:val="0"/>
          <w:i/>
          <w:iCs/>
          <w:color w:val="auto"/>
          <w:spacing w:val="-2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pStyle w:val="11"/>
        <w:numPr>
          <w:ilvl w:val="0"/>
          <w:numId w:val="4"/>
        </w:numPr>
        <w:tabs>
          <w:tab w:val="left" w:pos="394"/>
          <w:tab w:val="left" w:pos="10649"/>
        </w:tabs>
        <w:spacing w:before="294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Al</w:t>
      </w:r>
      <w:r>
        <w:rPr>
          <w:rFonts w:hint="default" w:ascii="Arial" w:hAnsi="Arial" w:cs="Arial"/>
          <w:b w:val="0"/>
          <w:i/>
          <w:iCs/>
          <w:color w:val="auto"/>
          <w:spacing w:val="-1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hacer</w:t>
      </w:r>
      <w:r>
        <w:rPr>
          <w:rFonts w:hint="default" w:ascii="Arial" w:hAnsi="Arial" w:cs="Arial"/>
          <w:b w:val="0"/>
          <w:i/>
          <w:iCs/>
          <w:color w:val="auto"/>
          <w:spacing w:val="-1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</w:t>
      </w:r>
      <w:r>
        <w:rPr>
          <w:rFonts w:hint="default" w:ascii="Arial" w:hAnsi="Arial" w:cs="Arial"/>
          <w:b w:val="0"/>
          <w:i/>
          <w:iCs/>
          <w:color w:val="auto"/>
          <w:spacing w:val="-1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división</w:t>
      </w:r>
      <w:r>
        <w:rPr>
          <w:rFonts w:hint="default" w:ascii="Arial" w:hAnsi="Arial" w:cs="Arial"/>
          <w:b w:val="0"/>
          <w:i/>
          <w:iCs/>
          <w:color w:val="auto"/>
          <w:spacing w:val="-12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su</w:t>
      </w:r>
      <w:r>
        <w:rPr>
          <w:rFonts w:hint="default" w:ascii="Arial" w:hAnsi="Arial" w:cs="Arial"/>
          <w:b w:val="0"/>
          <w:i/>
          <w:iCs/>
          <w:color w:val="auto"/>
          <w:spacing w:val="-1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residuo</w:t>
      </w:r>
      <w:r>
        <w:rPr>
          <w:rFonts w:hint="default" w:ascii="Arial" w:hAnsi="Arial" w:cs="Arial"/>
          <w:b w:val="0"/>
          <w:i/>
          <w:iCs/>
          <w:color w:val="auto"/>
          <w:spacing w:val="-1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es</w:t>
      </w:r>
      <w:r>
        <w:rPr>
          <w:rFonts w:hint="default" w:ascii="Arial" w:hAnsi="Arial" w:cs="Arial"/>
          <w:b w:val="0"/>
          <w:i/>
          <w:iCs/>
          <w:color w:val="auto"/>
          <w:spacing w:val="-13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cero.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pStyle w:val="11"/>
        <w:numPr>
          <w:ilvl w:val="0"/>
          <w:numId w:val="4"/>
        </w:numPr>
        <w:tabs>
          <w:tab w:val="left" w:pos="394"/>
          <w:tab w:val="left" w:pos="10650"/>
        </w:tabs>
        <w:spacing w:before="294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Criterio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divisibilidad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los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números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que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terminan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en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cero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o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cifra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9"/>
          <w:sz w:val="28"/>
          <w:szCs w:val="28"/>
        </w:rPr>
        <w:t>par.</w:t>
      </w:r>
      <w:r>
        <w:rPr>
          <w:rFonts w:hint="default" w:ascii="Arial" w:hAnsi="Arial" w:cs="Arial"/>
          <w:b w:val="0"/>
          <w:i/>
          <w:iCs/>
          <w:color w:val="auto"/>
          <w:spacing w:val="-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pStyle w:val="11"/>
        <w:numPr>
          <w:ilvl w:val="0"/>
          <w:numId w:val="4"/>
        </w:numPr>
        <w:tabs>
          <w:tab w:val="left" w:pos="394"/>
          <w:tab w:val="left" w:pos="10650"/>
        </w:tabs>
        <w:spacing w:before="295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Criterio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divisibilidad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los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números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que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terminan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en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cero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o</w:t>
      </w:r>
      <w:r>
        <w:rPr>
          <w:rFonts w:hint="default" w:ascii="Arial" w:hAnsi="Arial" w:cs="Arial"/>
          <w:b w:val="0"/>
          <w:i/>
          <w:iCs/>
          <w:color w:val="auto"/>
          <w:spacing w:val="-7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cinco.</w:t>
      </w:r>
      <w:r>
        <w:rPr>
          <w:rFonts w:hint="default" w:ascii="Arial" w:hAnsi="Arial" w:cs="Arial"/>
          <w:b w:val="0"/>
          <w:i/>
          <w:iCs/>
          <w:color w:val="auto"/>
          <w:spacing w:val="-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pStyle w:val="11"/>
        <w:numPr>
          <w:ilvl w:val="0"/>
          <w:numId w:val="4"/>
        </w:numPr>
        <w:tabs>
          <w:tab w:val="left" w:pos="394"/>
          <w:tab w:val="left" w:pos="10649"/>
        </w:tabs>
        <w:spacing w:before="294" w:after="0" w:line="240" w:lineRule="auto"/>
        <w:ind w:left="393" w:right="0" w:hanging="284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Criterio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divisibilidad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los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números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que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terminan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en</w:t>
      </w:r>
      <w:r>
        <w:rPr>
          <w:rFonts w:hint="default" w:ascii="Arial" w:hAnsi="Arial" w:cs="Arial"/>
          <w:b w:val="0"/>
          <w:i/>
          <w:iCs/>
          <w:color w:val="auto"/>
          <w:spacing w:val="-9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cero.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pStyle w:val="11"/>
        <w:numPr>
          <w:ilvl w:val="0"/>
          <w:numId w:val="0"/>
        </w:numP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</w:pPr>
    </w:p>
    <w:p>
      <w:pPr>
        <w:pStyle w:val="11"/>
        <w:numPr>
          <w:ilvl w:val="0"/>
          <w:numId w:val="0"/>
        </w:numP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</w:pPr>
    </w:p>
    <w:p>
      <w:pPr>
        <w:pStyle w:val="11"/>
        <w:numPr>
          <w:ilvl w:val="0"/>
          <w:numId w:val="4"/>
        </w:numPr>
        <w:ind w:left="393" w:leftChars="0" w:hanging="284" w:firstLineChars="0"/>
        <w:rPr>
          <w:rFonts w:hint="default" w:ascii="Arial" w:hAnsi="Arial" w:cs="Arial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>Criterio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8"/>
          <w:szCs w:val="28"/>
        </w:rPr>
        <w:t>divisibilidad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>los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8"/>
          <w:szCs w:val="28"/>
        </w:rPr>
        <w:t>números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>cuando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</w:rPr>
        <w:t>la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  <w:lang w:val="es-CO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9"/>
          <w:sz w:val="28"/>
          <w:szCs w:val="28"/>
        </w:rPr>
        <w:t>suma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8"/>
          <w:szCs w:val="28"/>
        </w:rPr>
        <w:t>sus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>dígitos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</w:rPr>
        <w:t>es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>múltiplo</w:t>
      </w:r>
      <w:r>
        <w:rPr>
          <w:rFonts w:hint="default" w:ascii="Arial" w:hAnsi="Arial" w:cs="Arial"/>
          <w:b w:val="0"/>
          <w:i/>
          <w:iCs/>
          <w:color w:val="auto"/>
          <w:spacing w:val="-2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6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20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8"/>
          <w:szCs w:val="28"/>
        </w:rPr>
        <w:t>tres.</w:t>
      </w:r>
      <w:r>
        <w:rPr>
          <w:rFonts w:hint="default" w:ascii="Arial" w:hAnsi="Arial" w:cs="Arial"/>
          <w:b w:val="0"/>
          <w:i/>
          <w:iCs/>
          <w:color w:val="auto"/>
          <w:spacing w:val="-24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pStyle w:val="11"/>
        <w:rPr>
          <w:rFonts w:hint="default"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474"/>
        </w:tabs>
        <w:spacing w:before="100" w:after="0" w:line="240" w:lineRule="auto"/>
        <w:ind w:left="109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474"/>
        </w:tabs>
        <w:spacing w:before="100" w:after="0" w:line="240" w:lineRule="auto"/>
        <w:ind w:left="109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0"/>
        </w:numPr>
        <w:tabs>
          <w:tab w:val="left" w:pos="474"/>
        </w:tabs>
        <w:spacing w:before="100" w:after="0" w:line="240" w:lineRule="auto"/>
        <w:ind w:left="109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</w:p>
    <w:p>
      <w:pPr>
        <w:pStyle w:val="11"/>
        <w:numPr>
          <w:ilvl w:val="0"/>
          <w:numId w:val="5"/>
        </w:numPr>
        <w:tabs>
          <w:tab w:val="left" w:pos="474"/>
        </w:tabs>
        <w:spacing w:before="100" w:after="0" w:line="240" w:lineRule="auto"/>
        <w:ind w:left="109" w:leftChars="0" w:right="0" w:rightChars="0"/>
        <w:jc w:val="left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Observa los números en cada balón y determina de qué número son</w:t>
      </w:r>
      <w:r>
        <w:rPr>
          <w:rFonts w:hint="default" w:ascii="Arial" w:hAnsi="Arial" w:cs="Arial"/>
          <w:b w:val="0"/>
          <w:i/>
          <w:iCs/>
          <w:color w:val="auto"/>
          <w:spacing w:val="-16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múltiplos.</w:t>
      </w:r>
    </w:p>
    <w:p>
      <w:pPr>
        <w:pStyle w:val="6"/>
        <w:spacing w:before="12"/>
        <w:rPr>
          <w:b w:val="0"/>
          <w:sz w:val="23"/>
        </w:rPr>
      </w:pPr>
      <w:r>
        <mc:AlternateContent>
          <mc:Choice Requires="wpg">
            <w:drawing>
              <wp:anchor distT="0" distB="0" distL="114300" distR="114300" simplePos="0" relativeHeight="257518592" behindDoc="1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295910</wp:posOffset>
                </wp:positionV>
                <wp:extent cx="6661150" cy="2258060"/>
                <wp:effectExtent l="19050" t="0" r="25400" b="27940"/>
                <wp:wrapTopAndBottom/>
                <wp:docPr id="267" name="Grupo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258258"/>
                          <a:chOff x="880" y="263"/>
                          <a:chExt cx="10490" cy="2944"/>
                        </a:xfrm>
                      </wpg:grpSpPr>
                      <pic:pic xmlns:pic="http://schemas.openxmlformats.org/drawingml/2006/picture">
                        <pic:nvPicPr>
                          <pic:cNvPr id="265" name="Imagen 1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80" y="263"/>
                            <a:ext cx="10490" cy="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6" name="Forma libre 266"/>
                        <wps:cNvSpPr/>
                        <wps:spPr>
                          <a:xfrm>
                            <a:off x="880" y="387"/>
                            <a:ext cx="10490" cy="28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490" h="2820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650"/>
                                </a:lnTo>
                                <a:lnTo>
                                  <a:pt x="3" y="2748"/>
                                </a:lnTo>
                                <a:lnTo>
                                  <a:pt x="22" y="2799"/>
                                </a:lnTo>
                                <a:lnTo>
                                  <a:pt x="72" y="2817"/>
                                </a:lnTo>
                                <a:lnTo>
                                  <a:pt x="170" y="2820"/>
                                </a:lnTo>
                                <a:lnTo>
                                  <a:pt x="10320" y="2820"/>
                                </a:lnTo>
                                <a:lnTo>
                                  <a:pt x="10418" y="2817"/>
                                </a:lnTo>
                                <a:lnTo>
                                  <a:pt x="10468" y="2799"/>
                                </a:lnTo>
                                <a:lnTo>
                                  <a:pt x="10487" y="2748"/>
                                </a:lnTo>
                                <a:lnTo>
                                  <a:pt x="10490" y="2650"/>
                                </a:lnTo>
                                <a:lnTo>
                                  <a:pt x="10490" y="170"/>
                                </a:lnTo>
                                <a:lnTo>
                                  <a:pt x="10487" y="72"/>
                                </a:lnTo>
                                <a:lnTo>
                                  <a:pt x="10468" y="21"/>
                                </a:lnTo>
                                <a:lnTo>
                                  <a:pt x="10418" y="2"/>
                                </a:lnTo>
                                <a:lnTo>
                                  <a:pt x="1032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F7AF7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2pt;margin-top:23.3pt;height:177.8pt;width:524.5pt;mso-position-horizontal-relative:page;mso-wrap-distance-bottom:0pt;mso-wrap-distance-top:0pt;z-index:-245797888;mso-width-relative:page;mso-height-relative:page;" coordorigin="880,263" coordsize="10490,2944" o:gfxdata="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">
                <o:lock v:ext="edit" aspectratio="f"/>
                <v:shape id="Imagen 181" o:spid="_x0000_s1026" o:spt="75" type="#_x0000_t75" style="position:absolute;left:880;top:263;height:2821;width:10490;" filled="f" o:preferrelative="t" stroked="f" coordsize="21600,21600" o:gfxdata="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9YP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100" style="position:absolute;left:880;top:387;height:2820;width:10490;" filled="f" stroked="t" coordsize="10490,2820" o:gfxdata="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sNf0vQAA&#10;ANwAAAAPAAAAAAAAAAEAIAAAACIAAABkcnMvZG93bnJldi54bWxQSwECFAAUAAAACACHTuJAMy8F&#10;njsAAAA5AAAAEAAAAAAAAAABACAAAAAMAQAAZHJzL3NoYXBleG1sLnhtbFBLBQYAAAAABgAGAFsB&#10;AAC2AwAAAAA=&#10;" path="m170,0l72,2,22,21,3,72,0,170,0,2650,3,2748,22,2799,72,2817,170,2820,10320,2820,10418,2817,10468,2799,10487,2748,10490,2650,10490,170,10487,72,10468,21,10418,2,10320,0,170,0xe">
                  <v:fill on="f" focussize="0,0"/>
                  <v:stroke weight="3pt" color="#F7AF71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6"/>
        <w:spacing w:before="8"/>
        <w:rPr>
          <w:b w:val="0"/>
          <w:sz w:val="9"/>
        </w:rPr>
      </w:pPr>
    </w:p>
    <w:p>
      <w:pPr>
        <w:spacing w:after="0"/>
        <w:rPr>
          <w:sz w:val="9"/>
        </w:rPr>
        <w:sectPr>
          <w:pgSz w:w="12240" w:h="15840"/>
          <w:pgMar w:top="720" w:right="720" w:bottom="1040" w:left="740" w:header="443" w:footer="841" w:gutter="0"/>
        </w:sectPr>
      </w:pPr>
    </w:p>
    <w:p>
      <w:pPr>
        <w:pStyle w:val="6"/>
        <w:tabs>
          <w:tab w:val="left" w:pos="3133"/>
        </w:tabs>
        <w:spacing w:before="100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Múltiplos</w:t>
      </w:r>
      <w:r>
        <w:rPr>
          <w:rFonts w:hint="default" w:ascii="Arial" w:hAnsi="Arial" w:cs="Arial"/>
          <w:b w:val="0"/>
          <w:i/>
          <w:iCs/>
          <w:color w:val="auto"/>
          <w:spacing w:val="-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pStyle w:val="6"/>
        <w:tabs>
          <w:tab w:val="left" w:pos="3241"/>
        </w:tabs>
        <w:spacing w:before="100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w:br w:type="column"/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Múltiplos</w:t>
      </w:r>
      <w:r>
        <w:rPr>
          <w:rFonts w:hint="default" w:ascii="Arial" w:hAnsi="Arial" w:cs="Arial"/>
          <w:b w:val="0"/>
          <w:i/>
          <w:iCs/>
          <w:color w:val="auto"/>
          <w:spacing w:val="-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1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pStyle w:val="6"/>
        <w:tabs>
          <w:tab w:val="left" w:pos="3381"/>
        </w:tabs>
        <w:spacing w:before="100"/>
        <w:ind w:left="11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w:br w:type="column"/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Múltiplos</w:t>
      </w:r>
      <w:r>
        <w:rPr>
          <w:rFonts w:hint="default" w:ascii="Arial" w:hAnsi="Arial" w:cs="Arial"/>
          <w:b w:val="0"/>
          <w:i/>
          <w:iCs/>
          <w:color w:val="auto"/>
          <w:spacing w:val="-39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</w:t>
      </w:r>
      <w:r>
        <w:rPr>
          <w:rFonts w:hint="default" w:ascii="Arial" w:hAnsi="Arial" w:cs="Arial"/>
          <w:b w:val="0"/>
          <w:i/>
          <w:iCs/>
          <w:color w:val="auto"/>
          <w:spacing w:val="-38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u w:val="single" w:color="88350D"/>
        </w:rPr>
        <w:tab/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  <w:sectPr>
          <w:type w:val="continuous"/>
          <w:pgSz w:w="12240" w:h="15840"/>
          <w:pgMar w:top="560" w:right="720" w:bottom="1040" w:left="740" w:header="720" w:footer="720" w:gutter="0"/>
          <w:cols w:equalWidth="0" w:num="3">
            <w:col w:w="3174" w:space="426"/>
            <w:col w:w="3282" w:space="385"/>
            <w:col w:w="3513"/>
          </w:cols>
        </w:sectPr>
      </w:pPr>
    </w:p>
    <w:p>
      <w:pPr>
        <w:pStyle w:val="6"/>
        <w:jc w:val="center"/>
        <w:rPr>
          <w:rFonts w:hint="default" w:ascii="Arial" w:hAnsi="Arial" w:cs="Arial"/>
          <w:b/>
          <w:bCs/>
          <w:i/>
          <w:iCs/>
          <w:color w:val="BF9000" w:themeColor="accent4" w:themeShade="BF"/>
          <w:sz w:val="32"/>
          <w:szCs w:val="32"/>
          <w:lang w:val="es-CO"/>
        </w:rPr>
      </w:pPr>
    </w:p>
    <w:p>
      <w:pPr>
        <w:pStyle w:val="6"/>
        <w:jc w:val="center"/>
        <w:rPr>
          <w:rFonts w:hint="default" w:ascii="Arial" w:hAnsi="Arial" w:cs="Arial"/>
          <w:b/>
          <w:bCs/>
          <w:i/>
          <w:iCs/>
          <w:color w:val="BF9000" w:themeColor="accent4" w:themeShade="BF"/>
          <w:sz w:val="32"/>
          <w:szCs w:val="32"/>
          <w:lang w:val="es-CO"/>
        </w:rPr>
      </w:pPr>
    </w:p>
    <w:p>
      <w:pPr>
        <w:pStyle w:val="6"/>
        <w:jc w:val="center"/>
        <w:rPr>
          <w:rFonts w:hint="default" w:ascii="Arial" w:hAnsi="Arial" w:cs="Arial"/>
          <w:b/>
          <w:bCs/>
          <w:i/>
          <w:iCs/>
          <w:color w:val="auto"/>
          <w:sz w:val="32"/>
          <w:szCs w:val="32"/>
          <w:lang w:val="es-CO"/>
        </w:rPr>
      </w:pPr>
      <w:r>
        <w:rPr>
          <w:rFonts w:hint="default" w:ascii="Arial" w:hAnsi="Arial" w:cs="Arial"/>
          <w:b/>
          <w:bCs/>
          <w:i/>
          <w:iCs/>
          <w:color w:val="auto"/>
          <w:sz w:val="32"/>
          <w:szCs w:val="32"/>
          <w:lang w:val="es-CO"/>
        </w:rPr>
        <w:t>REPARTIENDO</w:t>
      </w:r>
    </w:p>
    <w:p>
      <w:pPr>
        <w:pStyle w:val="6"/>
        <w:spacing w:before="120" w:line="223" w:lineRule="auto"/>
        <w:ind w:left="359" w:right="271"/>
        <w:rPr>
          <w:b w:val="0"/>
          <w:color w:val="89360E"/>
        </w:rPr>
      </w:pPr>
    </w:p>
    <w:p>
      <w:pPr>
        <w:pStyle w:val="6"/>
        <w:spacing w:before="120" w:line="223" w:lineRule="auto"/>
        <w:ind w:left="359" w:right="271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La mamá de Sofía decide dividir un pastel en 30 partes, para darle a los invitados que ya se van, la mamá reparte 21 porciones a sus familiares para que lleven a sus casas.</w:t>
      </w:r>
    </w:p>
    <w:p>
      <w:pPr>
        <w:pStyle w:val="6"/>
        <w:rPr>
          <w:b w:val="0"/>
          <w:sz w:val="34"/>
        </w:rPr>
      </w:pPr>
      <w:r>
        <w:drawing>
          <wp:anchor distT="0" distB="0" distL="0" distR="0" simplePos="0" relativeHeight="727811072" behindDoc="1" locked="0" layoutInCell="1" allowOverlap="1">
            <wp:simplePos x="0" y="0"/>
            <wp:positionH relativeFrom="page">
              <wp:posOffset>700405</wp:posOffset>
            </wp:positionH>
            <wp:positionV relativeFrom="paragraph">
              <wp:posOffset>158115</wp:posOffset>
            </wp:positionV>
            <wp:extent cx="6546850" cy="3108960"/>
            <wp:effectExtent l="0" t="0" r="6350" b="1524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27" cy="310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right="4336" w:firstLine="1501" w:firstLineChars="500"/>
        <w:jc w:val="center"/>
        <w:rPr>
          <w:rFonts w:ascii="Segoe UI"/>
          <w:b/>
          <w:color w:val="89360E"/>
          <w:sz w:val="30"/>
        </w:rPr>
      </w:pPr>
      <w:r>
        <w:rPr>
          <w:rFonts w:hint="default" w:ascii="Segoe UI"/>
          <w:b/>
          <w:color w:val="89360E"/>
          <w:sz w:val="30"/>
          <w:lang w:val="es-CO"/>
        </w:rPr>
        <w:t xml:space="preserve">              </w:t>
      </w:r>
    </w:p>
    <w:p>
      <w:pPr>
        <w:spacing w:before="70"/>
        <w:ind w:right="4336" w:firstLine="1501" w:firstLineChars="500"/>
        <w:jc w:val="both"/>
        <w:rPr>
          <w:rFonts w:ascii="Segoe UI"/>
          <w:b/>
          <w:color w:val="89360E"/>
          <w:sz w:val="30"/>
        </w:rPr>
      </w:pPr>
    </w:p>
    <w:p>
      <w:pPr>
        <w:pStyle w:val="11"/>
        <w:jc w:val="center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963752960" behindDoc="1" locked="0" layoutInCell="1" allowOverlap="1">
                <wp:simplePos x="0" y="0"/>
                <wp:positionH relativeFrom="page">
                  <wp:posOffset>586740</wp:posOffset>
                </wp:positionH>
                <wp:positionV relativeFrom="paragraph">
                  <wp:posOffset>151765</wp:posOffset>
                </wp:positionV>
                <wp:extent cx="6537325" cy="4228465"/>
                <wp:effectExtent l="635" t="0" r="15240" b="635"/>
                <wp:wrapTopAndBottom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325" cy="4228465"/>
                          <a:chOff x="1030" y="269"/>
                          <a:chExt cx="10295" cy="6659"/>
                        </a:xfrm>
                      </wpg:grpSpPr>
                      <wps:wsp>
                        <wps:cNvPr id="2" name="Forma libre 2"/>
                        <wps:cNvSpPr/>
                        <wps:spPr>
                          <a:xfrm>
                            <a:off x="1059" y="299"/>
                            <a:ext cx="10235" cy="65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35" h="6599">
                                <a:moveTo>
                                  <a:pt x="10064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6429"/>
                                </a:lnTo>
                                <a:lnTo>
                                  <a:pt x="2" y="6527"/>
                                </a:lnTo>
                                <a:lnTo>
                                  <a:pt x="21" y="6578"/>
                                </a:lnTo>
                                <a:lnTo>
                                  <a:pt x="71" y="6596"/>
                                </a:lnTo>
                                <a:lnTo>
                                  <a:pt x="170" y="6599"/>
                                </a:lnTo>
                                <a:lnTo>
                                  <a:pt x="10064" y="6599"/>
                                </a:lnTo>
                                <a:lnTo>
                                  <a:pt x="10162" y="6596"/>
                                </a:lnTo>
                                <a:lnTo>
                                  <a:pt x="10213" y="6578"/>
                                </a:lnTo>
                                <a:lnTo>
                                  <a:pt x="10232" y="6527"/>
                                </a:lnTo>
                                <a:lnTo>
                                  <a:pt x="10234" y="6429"/>
                                </a:lnTo>
                                <a:lnTo>
                                  <a:pt x="10234" y="171"/>
                                </a:lnTo>
                                <a:lnTo>
                                  <a:pt x="10232" y="72"/>
                                </a:lnTo>
                                <a:lnTo>
                                  <a:pt x="10213" y="22"/>
                                </a:lnTo>
                                <a:lnTo>
                                  <a:pt x="10162" y="3"/>
                                </a:lnTo>
                                <a:lnTo>
                                  <a:pt x="10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9D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" name="Forma libre 3"/>
                        <wps:cNvSpPr/>
                        <wps:spPr>
                          <a:xfrm>
                            <a:off x="1059" y="299"/>
                            <a:ext cx="10235" cy="65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35" h="6599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6429"/>
                                </a:lnTo>
                                <a:lnTo>
                                  <a:pt x="2" y="6527"/>
                                </a:lnTo>
                                <a:lnTo>
                                  <a:pt x="21" y="6578"/>
                                </a:lnTo>
                                <a:lnTo>
                                  <a:pt x="71" y="6596"/>
                                </a:lnTo>
                                <a:lnTo>
                                  <a:pt x="170" y="6599"/>
                                </a:lnTo>
                                <a:lnTo>
                                  <a:pt x="10064" y="6599"/>
                                </a:lnTo>
                                <a:lnTo>
                                  <a:pt x="10162" y="6596"/>
                                </a:lnTo>
                                <a:lnTo>
                                  <a:pt x="10213" y="6578"/>
                                </a:lnTo>
                                <a:lnTo>
                                  <a:pt x="10232" y="6527"/>
                                </a:lnTo>
                                <a:lnTo>
                                  <a:pt x="10234" y="6429"/>
                                </a:lnTo>
                                <a:lnTo>
                                  <a:pt x="10234" y="171"/>
                                </a:lnTo>
                                <a:lnTo>
                                  <a:pt x="10232" y="72"/>
                                </a:lnTo>
                                <a:lnTo>
                                  <a:pt x="10213" y="22"/>
                                </a:lnTo>
                                <a:lnTo>
                                  <a:pt x="10162" y="3"/>
                                </a:lnTo>
                                <a:lnTo>
                                  <a:pt x="1006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A5520D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" name="Forma libre 4"/>
                        <wps:cNvSpPr/>
                        <wps:spPr>
                          <a:xfrm>
                            <a:off x="1261" y="1397"/>
                            <a:ext cx="9746" cy="463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746" h="4638">
                                <a:moveTo>
                                  <a:pt x="9746" y="641"/>
                                </a:moveTo>
                                <a:lnTo>
                                  <a:pt x="0" y="641"/>
                                </a:lnTo>
                                <a:lnTo>
                                  <a:pt x="0" y="656"/>
                                </a:lnTo>
                                <a:lnTo>
                                  <a:pt x="9746" y="656"/>
                                </a:lnTo>
                                <a:lnTo>
                                  <a:pt x="9746" y="641"/>
                                </a:lnTo>
                                <a:close/>
                                <a:moveTo>
                                  <a:pt x="9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746" y="15"/>
                                </a:lnTo>
                                <a:lnTo>
                                  <a:pt x="9746" y="0"/>
                                </a:lnTo>
                                <a:close/>
                                <a:moveTo>
                                  <a:pt x="9746" y="4623"/>
                                </a:moveTo>
                                <a:lnTo>
                                  <a:pt x="0" y="4623"/>
                                </a:lnTo>
                                <a:lnTo>
                                  <a:pt x="0" y="4638"/>
                                </a:lnTo>
                                <a:lnTo>
                                  <a:pt x="9746" y="4638"/>
                                </a:lnTo>
                                <a:lnTo>
                                  <a:pt x="9746" y="4623"/>
                                </a:lnTo>
                                <a:close/>
                                <a:moveTo>
                                  <a:pt x="9746" y="3983"/>
                                </a:moveTo>
                                <a:lnTo>
                                  <a:pt x="0" y="3983"/>
                                </a:lnTo>
                                <a:lnTo>
                                  <a:pt x="0" y="3998"/>
                                </a:lnTo>
                                <a:lnTo>
                                  <a:pt x="9746" y="3998"/>
                                </a:lnTo>
                                <a:lnTo>
                                  <a:pt x="9746" y="3983"/>
                                </a:lnTo>
                                <a:close/>
                                <a:moveTo>
                                  <a:pt x="9746" y="2593"/>
                                </a:moveTo>
                                <a:lnTo>
                                  <a:pt x="0" y="2593"/>
                                </a:lnTo>
                                <a:lnTo>
                                  <a:pt x="0" y="2608"/>
                                </a:lnTo>
                                <a:lnTo>
                                  <a:pt x="9746" y="2608"/>
                                </a:lnTo>
                                <a:lnTo>
                                  <a:pt x="9746" y="2593"/>
                                </a:lnTo>
                                <a:close/>
                                <a:moveTo>
                                  <a:pt x="9746" y="1953"/>
                                </a:moveTo>
                                <a:lnTo>
                                  <a:pt x="0" y="1953"/>
                                </a:lnTo>
                                <a:lnTo>
                                  <a:pt x="0" y="1968"/>
                                </a:lnTo>
                                <a:lnTo>
                                  <a:pt x="9746" y="1968"/>
                                </a:lnTo>
                                <a:lnTo>
                                  <a:pt x="9746" y="1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1261" y="616"/>
                            <a:ext cx="417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¿ Cuántas partes del pastel quedaron?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" name="Cuadro de texto 7"/>
                        <wps:cNvSpPr txBox="1"/>
                        <wps:spPr>
                          <a:xfrm>
                            <a:off x="1261" y="2355"/>
                            <a:ext cx="9595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8" w:line="216" w:lineRule="auto"/>
                                <w:ind w:left="0" w:right="0" w:firstLine="0"/>
                                <w:jc w:val="left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¿ Con qué fracción es posible representar la parte de pastel que se comen los invitados que se retiran?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1261" y="4512"/>
                            <a:ext cx="650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¿ Qué fracción representa la cantidad de pastel que quedó?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2pt;margin-top:11.95pt;height:332.95pt;width:514.75pt;mso-position-horizontal-relative:page;mso-wrap-distance-bottom:0pt;mso-wrap-distance-top:0pt;z-index:460436480;mso-width-relative:page;mso-height-relative:page;" coordorigin="1030,269" coordsize="10295,6659" o:gfxdata="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">
                <o:lock v:ext="edit" aspectratio="f"/>
                <v:shape id="_x0000_s1026" o:spid="_x0000_s1026" o:spt="100" style="position:absolute;left:1059;top:299;height:6599;width:10235;" fillcolor="#F5E9DA" filled="t" stroked="f" coordsize="10235,6599" o:gfxdata="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axiLsAAADa&#10;AAAADwAAAAAAAAABACAAAAAiAAAAZHJzL2Rvd25yZXYueG1sUEsBAhQAFAAAAAgAh07iQDMvBZ47&#10;AAAAOQAAABAAAAAAAAAAAQAgAAAACgEAAGRycy9zaGFwZXhtbC54bWxQSwUGAAAAAAYABgBbAQAA&#10;tAMAAAAA&#10;" path="m10064,0l170,0,71,3,21,22,2,72,0,171,0,6429,2,6527,21,6578,71,6596,170,6599,10064,6599,10162,6596,10213,6578,10232,6527,10234,6429,10234,171,10232,72,10213,22,10162,3,1006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59;top:299;height:6599;width:10235;" filled="f" stroked="t" coordsize="10235,6599" o:gfxdata="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0CG74A&#10;AADaAAAADwAAAAAAAAABACAAAAAiAAAAZHJzL2Rvd25yZXYueG1sUEsBAhQAFAAAAAgAh07iQDMv&#10;BZ47AAAAOQAAABAAAAAAAAAAAQAgAAAADQEAAGRycy9zaGFwZXhtbC54bWxQSwUGAAAAAAYABgBb&#10;AQAAtwMAAAAA&#10;" path="m170,0l71,3,21,22,2,72,0,171,0,6429,2,6527,21,6578,71,6596,170,6599,10064,6599,10162,6596,10213,6578,10232,6527,10234,6429,10234,171,10232,72,10213,22,10162,3,10064,0,170,0xe">
                  <v:fill on="f" focussize="0,0"/>
                  <v:stroke weight="3pt" color="#A5520D" joinstyle="round"/>
                  <v:imagedata o:title=""/>
                  <o:lock v:ext="edit" aspectratio="f"/>
                </v:shape>
                <v:shape id="_x0000_s1026" o:spid="_x0000_s1026" o:spt="100" style="position:absolute;left:1261;top:1397;height:4638;width:9746;" fillcolor="#939598" filled="t" stroked="f" coordsize="9746,4638" o:gfxdata="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55bXvQAA&#10;ANoAAAAPAAAAAAAAAAEAIAAAACIAAABkcnMvZG93bnJldi54bWxQSwECFAAUAAAACACHTuJAMy8F&#10;njsAAAA5AAAAEAAAAAAAAAABACAAAAAMAQAAZHJzL3NoYXBleG1sLnhtbFBLBQYAAAAABgAGAFsB&#10;AAC2AwAAAAA=&#10;" path="m9746,641l0,641,0,656,9746,656,9746,641xm9746,0l0,0,0,15,9746,15,9746,0xm9746,4623l0,4623,0,4638,9746,4638,9746,4623xm9746,3983l0,3983,0,3998,9746,3998,9746,3983xm9746,2593l0,2593,0,2608,9746,2608,9746,2593xm9746,1953l0,1953,0,1968,9746,1968,9746,1953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1261;top:616;height:346;width:4178;" filled="f" stroked="f" coordsize="21600,21600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b w:val="0"/>
                            <w:color w:val="89360E"/>
                            <w:sz w:val="26"/>
                          </w:rPr>
                          <w:t>¿ Cuántas partes del pastel quedaron?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61;top:2355;height:658;width:9595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8" w:line="216" w:lineRule="auto"/>
                          <w:ind w:left="0" w:right="0" w:firstLine="0"/>
                          <w:jc w:val="left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b w:val="0"/>
                            <w:color w:val="89360E"/>
                            <w:sz w:val="26"/>
                          </w:rPr>
                          <w:t>¿ Con qué fracción es posible representar la parte de pastel que se comen los invitados que se retiran?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61;top:4512;height:346;width:6507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b w:val="0"/>
                            <w:color w:val="89360E"/>
                            <w:sz w:val="26"/>
                          </w:rPr>
                          <w:t>¿ Qué fracción representa la cantidad de pastel que quedó?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color w:val="auto"/>
          <w:sz w:val="28"/>
          <w:szCs w:val="28"/>
        </w:rPr>
      </w:pPr>
      <w:r>
        <w:rPr>
          <w:rFonts w:ascii="Arial" w:hAnsi="Arial" w:cs="Arial"/>
          <w:i/>
          <w:iCs/>
          <w:color w:val="auto"/>
          <w:sz w:val="28"/>
          <w:szCs w:val="28"/>
        </w:rPr>
        <w:t>1017 Pasabocas</w:t>
      </w:r>
    </w:p>
    <w:p>
      <w:pPr>
        <w:pStyle w:val="11"/>
        <w:rPr>
          <w:rFonts w:ascii="Arial" w:hAnsi="Arial" w:cs="Arial"/>
          <w:i/>
          <w:iCs/>
          <w:color w:val="auto"/>
          <w:sz w:val="28"/>
          <w:szCs w:val="28"/>
        </w:rPr>
      </w:pPr>
    </w:p>
    <w:p>
      <w:pPr>
        <w:pStyle w:val="11"/>
        <w:rPr>
          <w:rFonts w:ascii="Arial" w:hAnsi="Arial" w:cs="Arial"/>
          <w:i/>
          <w:iCs/>
          <w:color w:val="auto"/>
          <w:sz w:val="28"/>
          <w:szCs w:val="28"/>
        </w:rPr>
      </w:pPr>
      <w:r>
        <w:rPr>
          <w:rFonts w:ascii="Arial" w:hAnsi="Arial" w:cs="Arial"/>
          <w:i/>
          <w:iCs/>
          <w:color w:val="auto"/>
          <w:sz w:val="28"/>
          <w:szCs w:val="28"/>
        </w:rPr>
        <w:t>Sofía desea que el grupo de invitados que se retira de la fiesta, lleve también algunos pasabocas. Ella empaca en cada bolsa 3 pasabocas.</w:t>
      </w:r>
    </w:p>
    <w:p>
      <w:pPr>
        <w:pStyle w:val="11"/>
        <w:rPr>
          <w:rFonts w:ascii="Arial" w:hAnsi="Arial" w:cs="Arial"/>
          <w:i/>
          <w:iCs/>
          <w:sz w:val="28"/>
          <w:szCs w:val="28"/>
        </w:rPr>
      </w:pPr>
    </w:p>
    <w:p>
      <w:pPr>
        <w:pStyle w:val="11"/>
        <w:rPr>
          <w:rFonts w:ascii="Arial" w:hAnsi="Arial" w:cs="Arial"/>
          <w:i/>
          <w:iCs/>
          <w:sz w:val="28"/>
          <w:szCs w:val="28"/>
        </w:rPr>
      </w:pPr>
    </w:p>
    <w:p>
      <w:pPr>
        <w:pStyle w:val="11"/>
        <w:rPr>
          <w:rFonts w:ascii="Arial" w:hAnsi="Arial" w:cs="Arial"/>
          <w:i/>
          <w:iCs/>
          <w:sz w:val="28"/>
          <w:szCs w:val="28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hint="default" w:ascii="Arial" w:hAnsi="Arial" w:cs="Arial"/>
          <w:i/>
          <w:iCs/>
          <w:sz w:val="32"/>
          <w:szCs w:val="32"/>
          <w:lang w:val="es-CO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  <w:r>
        <w:rPr>
          <w:rFonts w:hint="default" w:ascii="Arial" w:hAnsi="Arial" w:cs="Arial"/>
          <w:i/>
          <w:iCs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1434851328" behindDoc="1" locked="0" layoutInCell="1" allowOverlap="1">
                <wp:simplePos x="0" y="0"/>
                <wp:positionH relativeFrom="page">
                  <wp:posOffset>5984240</wp:posOffset>
                </wp:positionH>
                <wp:positionV relativeFrom="paragraph">
                  <wp:posOffset>3890645</wp:posOffset>
                </wp:positionV>
                <wp:extent cx="199390" cy="716280"/>
                <wp:effectExtent l="0" t="0" r="10160" b="762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" cy="716280"/>
                          <a:chOff x="8315" y="-275"/>
                          <a:chExt cx="582" cy="1128"/>
                        </a:xfrm>
                      </wpg:grpSpPr>
                      <wps:wsp>
                        <wps:cNvPr id="24" name="Forma libre 24"/>
                        <wps:cNvSpPr/>
                        <wps:spPr>
                          <a:xfrm>
                            <a:off x="8315" y="-275"/>
                            <a:ext cx="567" cy="11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7" h="1128">
                                <a:moveTo>
                                  <a:pt x="184" y="0"/>
                                </a:moveTo>
                                <a:lnTo>
                                  <a:pt x="78" y="1"/>
                                </a:lnTo>
                                <a:lnTo>
                                  <a:pt x="23" y="3"/>
                                </a:lnTo>
                                <a:lnTo>
                                  <a:pt x="3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1110"/>
                                </a:lnTo>
                                <a:lnTo>
                                  <a:pt x="3" y="1120"/>
                                </a:lnTo>
                                <a:lnTo>
                                  <a:pt x="23" y="1125"/>
                                </a:lnTo>
                                <a:lnTo>
                                  <a:pt x="78" y="1127"/>
                                </a:lnTo>
                                <a:lnTo>
                                  <a:pt x="384" y="1128"/>
                                </a:lnTo>
                                <a:lnTo>
                                  <a:pt x="490" y="1127"/>
                                </a:lnTo>
                                <a:lnTo>
                                  <a:pt x="544" y="1125"/>
                                </a:lnTo>
                                <a:lnTo>
                                  <a:pt x="564" y="1120"/>
                                </a:lnTo>
                                <a:lnTo>
                                  <a:pt x="567" y="1110"/>
                                </a:lnTo>
                                <a:lnTo>
                                  <a:pt x="567" y="19"/>
                                </a:lnTo>
                                <a:lnTo>
                                  <a:pt x="564" y="8"/>
                                </a:lnTo>
                                <a:lnTo>
                                  <a:pt x="544" y="3"/>
                                </a:lnTo>
                                <a:lnTo>
                                  <a:pt x="490" y="1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5" name="Conector recto 25"/>
                        <wps:cNvCnPr/>
                        <wps:spPr>
                          <a:xfrm>
                            <a:off x="8330" y="289"/>
                            <a:ext cx="567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89360E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8315" y="-275"/>
                            <a:ext cx="582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0" w:right="10" w:firstLine="0"/>
                                <w:jc w:val="center"/>
                                <w:rPr>
                                  <w:rFonts w:ascii="Palatino Linotype"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89360E"/>
                                  <w:w w:val="96"/>
                                  <w:sz w:val="24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247"/>
                                <w:ind w:left="0" w:right="10" w:firstLine="0"/>
                                <w:jc w:val="center"/>
                                <w:rPr>
                                  <w:rFonts w:ascii="Palatino Linotype"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89360E"/>
                                  <w:w w:val="96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1.2pt;margin-top:306.35pt;height:56.4pt;width:15.7pt;mso-position-horizontal-relative:page;z-index:931534848;mso-width-relative:page;mso-height-relative:page;" coordorigin="8315,-275" coordsize="582,1128" o:gfxdata="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mu34hNwAAAALAQAADwAAAAAA&#10;AAABACAAAAAiAAAAZHJzL2Rvd25yZXYueG1sUEsBAhQAFAAAAAgAh07iQJnW3CSeAwAAKQsAAA4A&#10;AAAAAAAAAQAgAAAAKwEAAGRycy9lMm9Eb2MueG1sUEsFBgAAAAAGAAYAWQEAADsHAAAAAA==&#10;">
                <o:lock v:ext="edit" aspectratio="f"/>
                <v:shape id="_x0000_s1026" o:spid="_x0000_s1026" o:spt="100" style="position:absolute;left:8315;top:-275;height:1128;width:567;" fillcolor="#FEDBB4" filled="t" stroked="f" coordsize="567,1128" o:gfxdata="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A0SvQAA&#10;ANsAAAAPAAAAAAAAAAEAIAAAACIAAABkcnMvZG93bnJldi54bWxQSwECFAAUAAAACACHTuJAMy8F&#10;njsAAAA5AAAAEAAAAAAAAAABACAAAAAMAQAAZHJzL3NoYXBleG1sLnhtbFBLBQYAAAAABgAGAFsB&#10;AAC2AwAAAAA=&#10;" path="m184,0l78,1,23,3,3,8,0,19,0,1110,3,1120,23,1125,78,1127,384,1128,490,1127,544,1125,564,1120,567,1110,567,19,564,8,544,3,490,1,184,0xe"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8330;top:289;height:0;width:567;" filled="f" stroked="t" coordsize="21600,21600" o:gfxdata="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IxQ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89360E" joinstyle="round"/>
                  <v:imagedata o:title=""/>
                  <o:lock v:ext="edit" aspectratio="f"/>
                </v:line>
                <v:shape id="_x0000_s1026" o:spid="_x0000_s1026" o:spt="202" type="#_x0000_t202" style="position:absolute;left:8315;top:-275;height:1128;width:582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3"/>
                          <w:ind w:left="0" w:right="10" w:firstLine="0"/>
                          <w:jc w:val="center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89360E"/>
                            <w:w w:val="96"/>
                            <w:sz w:val="24"/>
                          </w:rPr>
                          <w:t>3</w:t>
                        </w:r>
                      </w:p>
                      <w:p>
                        <w:pPr>
                          <w:spacing w:before="247"/>
                          <w:ind w:left="0" w:right="10" w:firstLine="0"/>
                          <w:jc w:val="center"/>
                          <w:rPr>
                            <w:rFonts w:ascii="Palatino Linotype"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color w:val="89360E"/>
                            <w:w w:val="96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199697920" behindDoc="1" locked="0" layoutInCell="1" allowOverlap="1">
                <wp:simplePos x="0" y="0"/>
                <wp:positionH relativeFrom="page">
                  <wp:posOffset>767080</wp:posOffset>
                </wp:positionH>
                <wp:positionV relativeFrom="paragraph">
                  <wp:posOffset>243205</wp:posOffset>
                </wp:positionV>
                <wp:extent cx="6499225" cy="3510915"/>
                <wp:effectExtent l="19050" t="19050" r="34925" b="13335"/>
                <wp:wrapTopAndBottom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225" cy="3510915"/>
                          <a:chOff x="880" y="414"/>
                          <a:chExt cx="10235" cy="5529"/>
                        </a:xfrm>
                      </wpg:grpSpPr>
                      <wps:wsp>
                        <wps:cNvPr id="17" name="Forma libre 17"/>
                        <wps:cNvSpPr/>
                        <wps:spPr>
                          <a:xfrm>
                            <a:off x="880" y="427"/>
                            <a:ext cx="10235" cy="5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35" h="5516">
                                <a:moveTo>
                                  <a:pt x="10065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345"/>
                                </a:lnTo>
                                <a:lnTo>
                                  <a:pt x="3" y="5444"/>
                                </a:lnTo>
                                <a:lnTo>
                                  <a:pt x="22" y="5494"/>
                                </a:lnTo>
                                <a:lnTo>
                                  <a:pt x="72" y="5513"/>
                                </a:lnTo>
                                <a:lnTo>
                                  <a:pt x="170" y="5515"/>
                                </a:lnTo>
                                <a:lnTo>
                                  <a:pt x="10065" y="5515"/>
                                </a:lnTo>
                                <a:lnTo>
                                  <a:pt x="10163" y="5513"/>
                                </a:lnTo>
                                <a:lnTo>
                                  <a:pt x="10214" y="5494"/>
                                </a:lnTo>
                                <a:lnTo>
                                  <a:pt x="10232" y="5444"/>
                                </a:lnTo>
                                <a:lnTo>
                                  <a:pt x="10235" y="5345"/>
                                </a:lnTo>
                                <a:lnTo>
                                  <a:pt x="10235" y="170"/>
                                </a:lnTo>
                                <a:lnTo>
                                  <a:pt x="10232" y="71"/>
                                </a:lnTo>
                                <a:lnTo>
                                  <a:pt x="10214" y="21"/>
                                </a:lnTo>
                                <a:lnTo>
                                  <a:pt x="10163" y="2"/>
                                </a:lnTo>
                                <a:lnTo>
                                  <a:pt x="10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9D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Forma libre 18"/>
                        <wps:cNvSpPr/>
                        <wps:spPr>
                          <a:xfrm>
                            <a:off x="880" y="414"/>
                            <a:ext cx="10235" cy="551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235" h="5516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5345"/>
                                </a:lnTo>
                                <a:lnTo>
                                  <a:pt x="3" y="5444"/>
                                </a:lnTo>
                                <a:lnTo>
                                  <a:pt x="22" y="5494"/>
                                </a:lnTo>
                                <a:lnTo>
                                  <a:pt x="72" y="5513"/>
                                </a:lnTo>
                                <a:lnTo>
                                  <a:pt x="170" y="5515"/>
                                </a:lnTo>
                                <a:lnTo>
                                  <a:pt x="10065" y="5515"/>
                                </a:lnTo>
                                <a:lnTo>
                                  <a:pt x="10163" y="5513"/>
                                </a:lnTo>
                                <a:lnTo>
                                  <a:pt x="10214" y="5494"/>
                                </a:lnTo>
                                <a:lnTo>
                                  <a:pt x="10232" y="5444"/>
                                </a:lnTo>
                                <a:lnTo>
                                  <a:pt x="10235" y="5345"/>
                                </a:lnTo>
                                <a:lnTo>
                                  <a:pt x="10235" y="170"/>
                                </a:lnTo>
                                <a:lnTo>
                                  <a:pt x="10232" y="71"/>
                                </a:lnTo>
                                <a:lnTo>
                                  <a:pt x="10214" y="21"/>
                                </a:lnTo>
                                <a:lnTo>
                                  <a:pt x="10163" y="2"/>
                                </a:lnTo>
                                <a:lnTo>
                                  <a:pt x="1006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A5520D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Forma libre 19"/>
                        <wps:cNvSpPr/>
                        <wps:spPr>
                          <a:xfrm>
                            <a:off x="2154" y="1520"/>
                            <a:ext cx="7739" cy="40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739" h="4012">
                                <a:moveTo>
                                  <a:pt x="7739" y="3997"/>
                                </a:moveTo>
                                <a:lnTo>
                                  <a:pt x="0" y="3997"/>
                                </a:lnTo>
                                <a:lnTo>
                                  <a:pt x="0" y="4012"/>
                                </a:lnTo>
                                <a:lnTo>
                                  <a:pt x="7739" y="4012"/>
                                </a:lnTo>
                                <a:lnTo>
                                  <a:pt x="7739" y="3997"/>
                                </a:lnTo>
                                <a:close/>
                                <a:moveTo>
                                  <a:pt x="7739" y="1967"/>
                                </a:moveTo>
                                <a:lnTo>
                                  <a:pt x="0" y="1967"/>
                                </a:lnTo>
                                <a:lnTo>
                                  <a:pt x="0" y="1982"/>
                                </a:lnTo>
                                <a:lnTo>
                                  <a:pt x="7739" y="1982"/>
                                </a:lnTo>
                                <a:lnTo>
                                  <a:pt x="7739" y="1967"/>
                                </a:lnTo>
                                <a:close/>
                                <a:moveTo>
                                  <a:pt x="7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7739" y="15"/>
                                </a:lnTo>
                                <a:lnTo>
                                  <a:pt x="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" name="Cuadro de texto 20"/>
                        <wps:cNvSpPr txBox="1"/>
                        <wps:spPr>
                          <a:xfrm>
                            <a:off x="1417" y="726"/>
                            <a:ext cx="752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¿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Cuántos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pasabocas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llevaron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los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invitados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se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retiran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fiesta?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" name="Cuadro de texto 21"/>
                        <wps:cNvSpPr txBox="1"/>
                        <wps:spPr>
                          <a:xfrm>
                            <a:off x="1417" y="2492"/>
                            <a:ext cx="622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8" w:line="216" w:lineRule="auto"/>
                                <w:ind w:left="0" w:right="0" w:firstLine="0"/>
                                <w:jc w:val="left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¿ A qué parte del total de pasabocas corresponden los que son llevados por los 21 invitados?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" name="Cuadro de texto 22"/>
                        <wps:cNvSpPr txBox="1"/>
                        <wps:spPr>
                          <a:xfrm>
                            <a:off x="1417" y="4649"/>
                            <a:ext cx="9181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8" w:line="216" w:lineRule="auto"/>
                                <w:ind w:left="0" w:right="0" w:firstLine="0"/>
                                <w:jc w:val="left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¿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Cuántos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paquetes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pasabocas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es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posible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formar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con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los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1.017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pasabocas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hay para la</w:t>
                              </w:r>
                              <w:r>
                                <w:rPr>
                                  <w:b w:val="0"/>
                                  <w:color w:val="89360E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89360E"/>
                                  <w:sz w:val="26"/>
                                </w:rPr>
                                <w:t>fiesta?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.4pt;margin-top:19.15pt;height:276.45pt;width:511.75pt;mso-position-horizontal-relative:page;mso-wrap-distance-bottom:0pt;mso-wrap-distance-top:0pt;z-index:696381440;mso-width-relative:page;mso-height-relative:page;" coordorigin="880,414" coordsize="10235,5529" o:gfxdata="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">
                <o:lock v:ext="edit" aspectratio="f"/>
                <v:shape id="_x0000_s1026" o:spid="_x0000_s1026" o:spt="100" style="position:absolute;left:880;top:427;height:5516;width:10235;" fillcolor="#F5E9DA" filled="t" stroked="f" coordsize="10235,5516" o:gfxdata="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AFt5ugAAANsA&#10;AAAPAAAAAAAAAAEAIAAAACIAAABkcnMvZG93bnJldi54bWxQSwECFAAUAAAACACHTuJAMy8FnjsA&#10;AAA5AAAAEAAAAAAAAAABACAAAAAJAQAAZHJzL3NoYXBleG1sLnhtbFBLBQYAAAAABgAGAFsBAACz&#10;AwAAAAA=&#10;" path="m10065,0l170,0,72,2,22,21,3,71,0,170,0,5345,3,5444,22,5494,72,5513,170,5515,10065,5515,10163,5513,10214,5494,10232,5444,10235,5345,10235,170,10232,71,10214,21,10163,2,10065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80;top:414;height:5516;width:10235;" filled="f" stroked="t" coordsize="10235,5516" o:gfxdata="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tHWrsAAADb&#10;AAAADwAAAAAAAAABACAAAAAiAAAAZHJzL2Rvd25yZXYueG1sUEsBAhQAFAAAAAgAh07iQDMvBZ47&#10;AAAAOQAAABAAAAAAAAAAAQAgAAAACgEAAGRycy9zaGFwZXhtbC54bWxQSwUGAAAAAAYABgBbAQAA&#10;tAMAAAAA&#10;" path="m170,0l72,2,22,21,3,71,0,170,0,5345,3,5444,22,5494,72,5513,170,5515,10065,5515,10163,5513,10214,5494,10232,5444,10235,5345,10235,170,10232,71,10214,21,10163,2,10065,0,170,0xe">
                  <v:fill on="f" focussize="0,0"/>
                  <v:stroke weight="3pt" color="#A5520D" joinstyle="round"/>
                  <v:imagedata o:title=""/>
                  <o:lock v:ext="edit" aspectratio="f"/>
                </v:shape>
                <v:shape id="_x0000_s1026" o:spid="_x0000_s1026" o:spt="100" style="position:absolute;left:2154;top:1520;height:4012;width:7739;" fillcolor="#939598" filled="t" stroked="f" coordsize="7739,4012" o:gfxdata="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0N/i8AAAA&#10;2wAAAA8AAAAAAAAAAQAgAAAAIgAAAGRycy9kb3ducmV2LnhtbFBLAQIUABQAAAAIAIdO4kAzLwWe&#10;OwAAADkAAAAQAAAAAAAAAAEAIAAAAAsBAABkcnMvc2hhcGV4bWwueG1sUEsFBgAAAAAGAAYAWwEA&#10;ALUDAAAAAA==&#10;" path="m7739,3997l0,3997,0,4012,7739,4012,7739,3997xm7739,1967l0,1967,0,1982,7739,1982,7739,1967xm7739,0l0,0,0,15,7739,15,7739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1417;top:726;height:346;width:7523;" filled="f" stroked="f" coordsize="21600,21600" o:gfxdata="UEsDBAoAAAAAAIdO4kAAAAAAAAAAAAAAAAAEAAAAZHJzL1BLAwQUAAAACACHTuJAxGY7Bb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7Q+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mOw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b w:val="0"/>
                            <w:color w:val="89360E"/>
                            <w:sz w:val="26"/>
                          </w:rPr>
                          <w:t>¿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Cuántos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pasabocas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llevaron</w:t>
                        </w:r>
                        <w:r>
                          <w:rPr>
                            <w:b w:val="0"/>
                            <w:color w:val="89360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los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invitados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que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se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retiran</w:t>
                        </w:r>
                        <w:r>
                          <w:rPr>
                            <w:b w:val="0"/>
                            <w:color w:val="89360E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de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la</w:t>
                        </w:r>
                        <w:r>
                          <w:rPr>
                            <w:b w:val="0"/>
                            <w:color w:val="89360E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fiesta?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17;top:2492;height:658;width:6229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8" w:line="216" w:lineRule="auto"/>
                          <w:ind w:left="0" w:right="0" w:firstLine="0"/>
                          <w:jc w:val="left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b w:val="0"/>
                            <w:color w:val="89360E"/>
                            <w:sz w:val="26"/>
                          </w:rPr>
                          <w:t>¿ A qué parte del total de pasabocas corresponden los que son llevados por los 21 invitados?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17;top:4649;height:658;width:9181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8" w:line="216" w:lineRule="auto"/>
                          <w:ind w:left="0" w:right="0" w:firstLine="0"/>
                          <w:jc w:val="left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b w:val="0"/>
                            <w:color w:val="89360E"/>
                            <w:sz w:val="26"/>
                          </w:rPr>
                          <w:t>¿</w:t>
                        </w:r>
                        <w:r>
                          <w:rPr>
                            <w:b w:val="0"/>
                            <w:color w:val="89360E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Cuántos</w:t>
                        </w:r>
                        <w:r>
                          <w:rPr>
                            <w:b w:val="0"/>
                            <w:color w:val="89360E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paquetes</w:t>
                        </w:r>
                        <w:r>
                          <w:rPr>
                            <w:b w:val="0"/>
                            <w:color w:val="89360E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de</w:t>
                        </w:r>
                        <w:r>
                          <w:rPr>
                            <w:b w:val="0"/>
                            <w:color w:val="89360E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pasabocas</w:t>
                        </w:r>
                        <w:r>
                          <w:rPr>
                            <w:b w:val="0"/>
                            <w:color w:val="89360E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es</w:t>
                        </w:r>
                        <w:r>
                          <w:rPr>
                            <w:b w:val="0"/>
                            <w:color w:val="89360E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posible</w:t>
                        </w:r>
                        <w:r>
                          <w:rPr>
                            <w:b w:val="0"/>
                            <w:color w:val="89360E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formar</w:t>
                        </w:r>
                        <w:r>
                          <w:rPr>
                            <w:b w:val="0"/>
                            <w:color w:val="89360E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con</w:t>
                        </w:r>
                        <w:r>
                          <w:rPr>
                            <w:b w:val="0"/>
                            <w:color w:val="89360E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los</w:t>
                        </w:r>
                        <w:r>
                          <w:rPr>
                            <w:b w:val="0"/>
                            <w:color w:val="89360E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1.017</w:t>
                        </w:r>
                        <w:r>
                          <w:rPr>
                            <w:b w:val="0"/>
                            <w:color w:val="89360E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pasabocas</w:t>
                        </w:r>
                        <w:r>
                          <w:rPr>
                            <w:b w:val="0"/>
                            <w:color w:val="89360E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que</w:t>
                        </w:r>
                        <w:r>
                          <w:rPr>
                            <w:b w:val="0"/>
                            <w:color w:val="89360E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hay para la</w:t>
                        </w:r>
                        <w:r>
                          <w:rPr>
                            <w:b w:val="0"/>
                            <w:color w:val="89360E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89360E"/>
                            <w:sz w:val="26"/>
                          </w:rPr>
                          <w:t>fiesta?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6"/>
        <w:tabs>
          <w:tab w:val="left" w:pos="8448"/>
        </w:tabs>
        <w:spacing w:before="128" w:line="216" w:lineRule="auto"/>
        <w:ind w:left="633" w:right="750"/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Ahora Sofía, con los 954 pasabocas que quedaron,</w:t>
      </w:r>
      <w:r>
        <w:rPr>
          <w:rFonts w:hint="default" w:ascii="Arial" w:hAnsi="Arial" w:cs="Arial"/>
          <w:b w:val="0"/>
          <w:i/>
          <w:iCs/>
          <w:color w:val="auto"/>
          <w:spacing w:val="-3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desea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separar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ab/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  <w:lang w:val="es-CO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de los pasabocas empacados para el resto de los</w:t>
      </w:r>
      <w:r>
        <w:rPr>
          <w:rFonts w:hint="default" w:ascii="Arial" w:hAnsi="Arial" w:cs="Arial"/>
          <w:b w:val="0"/>
          <w:i/>
          <w:iCs/>
          <w:color w:val="auto"/>
          <w:spacing w:val="-5"/>
          <w:sz w:val="28"/>
          <w:szCs w:val="2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8"/>
          <w:szCs w:val="28"/>
        </w:rPr>
        <w:t>invitados.</w:t>
      </w:r>
    </w:p>
    <w:p>
      <w:pPr>
        <w:spacing w:after="0" w:line="216" w:lineRule="auto"/>
        <w:rPr>
          <w:rFonts w:hint="default" w:ascii="Arial" w:hAnsi="Arial" w:cs="Arial"/>
          <w:i/>
          <w:iCs/>
          <w:color w:val="auto"/>
          <w:sz w:val="28"/>
          <w:szCs w:val="28"/>
        </w:rPr>
        <w:sectPr>
          <w:pgSz w:w="12240" w:h="15840"/>
          <w:pgMar w:top="720" w:right="680" w:bottom="1040" w:left="500" w:header="443" w:footer="841" w:gutter="0"/>
        </w:sect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1670004736" behindDoc="1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1351280</wp:posOffset>
                </wp:positionV>
                <wp:extent cx="6621145" cy="7587615"/>
                <wp:effectExtent l="635" t="2540" r="7620" b="10795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587615"/>
                          <a:chOff x="963" y="1106"/>
                          <a:chExt cx="10427" cy="13174"/>
                        </a:xfrm>
                      </wpg:grpSpPr>
                      <wps:wsp>
                        <wps:cNvPr id="28" name="Forma libre 28"/>
                        <wps:cNvSpPr/>
                        <wps:spPr>
                          <a:xfrm>
                            <a:off x="992" y="1135"/>
                            <a:ext cx="10367" cy="13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367" h="13114">
                                <a:moveTo>
                                  <a:pt x="10197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943"/>
                                </a:lnTo>
                                <a:lnTo>
                                  <a:pt x="2" y="13041"/>
                                </a:lnTo>
                                <a:lnTo>
                                  <a:pt x="21" y="13092"/>
                                </a:lnTo>
                                <a:lnTo>
                                  <a:pt x="71" y="13110"/>
                                </a:lnTo>
                                <a:lnTo>
                                  <a:pt x="170" y="13113"/>
                                </a:lnTo>
                                <a:lnTo>
                                  <a:pt x="10197" y="13113"/>
                                </a:lnTo>
                                <a:lnTo>
                                  <a:pt x="10295" y="13110"/>
                                </a:lnTo>
                                <a:lnTo>
                                  <a:pt x="10345" y="13092"/>
                                </a:lnTo>
                                <a:lnTo>
                                  <a:pt x="10364" y="13041"/>
                                </a:lnTo>
                                <a:lnTo>
                                  <a:pt x="10367" y="12943"/>
                                </a:lnTo>
                                <a:lnTo>
                                  <a:pt x="10367" y="170"/>
                                </a:lnTo>
                                <a:lnTo>
                                  <a:pt x="10364" y="71"/>
                                </a:lnTo>
                                <a:lnTo>
                                  <a:pt x="10345" y="21"/>
                                </a:lnTo>
                                <a:lnTo>
                                  <a:pt x="10295" y="2"/>
                                </a:lnTo>
                                <a:lnTo>
                                  <a:pt x="1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9D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" name="Forma libre 29"/>
                        <wps:cNvSpPr/>
                        <wps:spPr>
                          <a:xfrm>
                            <a:off x="992" y="1135"/>
                            <a:ext cx="10367" cy="131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367" h="13114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943"/>
                                </a:lnTo>
                                <a:lnTo>
                                  <a:pt x="2" y="13041"/>
                                </a:lnTo>
                                <a:lnTo>
                                  <a:pt x="21" y="13092"/>
                                </a:lnTo>
                                <a:lnTo>
                                  <a:pt x="71" y="13110"/>
                                </a:lnTo>
                                <a:lnTo>
                                  <a:pt x="170" y="13113"/>
                                </a:lnTo>
                                <a:lnTo>
                                  <a:pt x="10197" y="13113"/>
                                </a:lnTo>
                                <a:lnTo>
                                  <a:pt x="10295" y="13110"/>
                                </a:lnTo>
                                <a:lnTo>
                                  <a:pt x="10345" y="13092"/>
                                </a:lnTo>
                                <a:lnTo>
                                  <a:pt x="10364" y="13041"/>
                                </a:lnTo>
                                <a:lnTo>
                                  <a:pt x="10367" y="12943"/>
                                </a:lnTo>
                                <a:lnTo>
                                  <a:pt x="10367" y="170"/>
                                </a:lnTo>
                                <a:lnTo>
                                  <a:pt x="10364" y="71"/>
                                </a:lnTo>
                                <a:lnTo>
                                  <a:pt x="10345" y="21"/>
                                </a:lnTo>
                                <a:lnTo>
                                  <a:pt x="10295" y="2"/>
                                </a:lnTo>
                                <a:lnTo>
                                  <a:pt x="10197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A5520D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0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62" y="1162"/>
                            <a:ext cx="10325" cy="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22" y="7628"/>
                            <a:ext cx="10307" cy="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Rectángulo 32"/>
                        <wps:cNvSpPr/>
                        <wps:spPr>
                          <a:xfrm>
                            <a:off x="3385" y="9389"/>
                            <a:ext cx="284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4pt;margin-top:106.4pt;height:597.45pt;width:521.35pt;mso-position-horizontal-relative:page;mso-position-vertical-relative:page;z-index:1166688256;mso-width-relative:page;mso-height-relative:page;" coordorigin="963,1106" coordsize="10427,13174" o:gfxdata="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">
                <o:lock v:ext="edit" aspectratio="f"/>
                <v:shape id="_x0000_s1026" o:spid="_x0000_s1026" o:spt="100" style="position:absolute;left:992;top:1135;height:13114;width:10367;" fillcolor="#F5E9DA" filled="t" stroked="f" coordsize="10367,13114" o:gfxdata="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/ycnG5AAAA2wAA&#10;AA8AAAAAAAAAAQAgAAAAIgAAAGRycy9kb3ducmV2LnhtbFBLAQIUABQAAAAIAIdO4kAzLwWeOwAA&#10;ADkAAAAQAAAAAAAAAAEAIAAAAAgBAABkcnMvc2hhcGV4bWwueG1sUEsFBgAAAAAGAAYAWwEAALID&#10;AAAAAA==&#10;" path="m10197,0l170,0,71,2,21,21,2,71,0,170,0,12943,2,13041,21,13092,71,13110,170,13113,10197,13113,10295,13110,10345,13092,10364,13041,10367,12943,10367,170,10364,71,10345,21,10295,2,10197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992;top:1135;height:13114;width:10367;" filled="f" stroked="t" coordsize="10367,13114" o:gfxdata="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GPeb4A&#10;AADbAAAADwAAAAAAAAABACAAAAAiAAAAZHJzL2Rvd25yZXYueG1sUEsBAhQAFAAAAAgAh07iQDMv&#10;BZ47AAAAOQAAABAAAAAAAAAAAQAgAAAADQEAAGRycy9zaGFwZXhtbC54bWxQSwUGAAAAAAYABgBb&#10;AQAAtwMAAAAA&#10;" path="m170,0l71,2,21,21,2,71,0,170,0,12943,2,13041,21,13092,71,13110,170,13113,10197,13113,10295,13110,10345,13092,10364,13041,10367,12943,10367,170,10364,71,10345,21,10295,2,10197,0,170,0xe">
                  <v:fill on="f" focussize="0,0"/>
                  <v:stroke weight="3pt" color="#A5520D" joinstyle="round"/>
                  <v:imagedata o:title=""/>
                  <o:lock v:ext="edit" aspectratio="f"/>
                </v:shape>
                <v:shape id="Imagen 31" o:spid="_x0000_s1026" o:spt="75" type="#_x0000_t75" style="position:absolute;left:962;top:1162;height:4843;width:10325;" filled="f" o:preferrelative="t" stroked="f" coordsize="21600,21600" o:gfxdata="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Z9goo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3" o:title=""/>
                  <o:lock v:ext="edit" aspectratio="t"/>
                </v:shape>
                <v:shape id="Imagen 32" o:spid="_x0000_s1026" o:spt="75" type="#_x0000_t75" style="position:absolute;left:1022;top:7628;height:4895;width:10307;" filled="f" o:preferrelative="t" stroked="f" coordsize="21600,21600" o:gfxdata="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w1o9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o:title=""/>
                  <o:lock v:ext="edit" aspectratio="t"/>
                </v:shape>
                <v:rect id="_x0000_s1026" o:spid="_x0000_s1026" o:spt="1" style="position:absolute;left:3385;top:9389;height:397;width:284;" fillcolor="#FFFFFF" filled="t" stroked="f" coordsize="21600,21600" o:gfxdata="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wr6W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hint="default" w:ascii="Arial" w:hAnsi="Arial" w:cs="Arial"/>
          <w:i/>
          <w:iCs/>
          <w:sz w:val="28"/>
          <w:szCs w:val="28"/>
          <w:lang w:val="es-CO"/>
        </w:rPr>
      </w:pPr>
      <w:r>
        <w:rPr>
          <w:rFonts w:hint="default" w:ascii="Arial" w:hAnsi="Arial" w:cs="Arial"/>
          <w:i/>
          <w:iCs/>
          <w:sz w:val="28"/>
          <w:szCs w:val="28"/>
          <w:lang w:val="es-CO"/>
        </w:rPr>
        <w:t>¿Cuantos pasabocas corresponden a 2/3 del total de pasabocas?</w:t>
      </w:r>
    </w:p>
    <w:p>
      <w:pPr>
        <w:pStyle w:val="11"/>
        <w:rPr>
          <w:rFonts w:hint="default" w:ascii="Arial" w:hAnsi="Arial" w:cs="Arial"/>
          <w:i/>
          <w:iCs/>
          <w:sz w:val="28"/>
          <w:szCs w:val="28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8"/>
          <w:szCs w:val="28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8"/>
          <w:szCs w:val="28"/>
          <w:lang w:val="es-CO"/>
        </w:rPr>
      </w:pPr>
      <w:r>
        <w:rPr>
          <w:rFonts w:hint="default" w:ascii="Arial" w:hAnsi="Arial" w:cs="Arial"/>
          <w:i/>
          <w:iCs/>
          <w:sz w:val="28"/>
          <w:szCs w:val="28"/>
          <w:lang w:val="es-CO"/>
        </w:rPr>
        <w:t>Despues de separar los 2/3 de los pasabocas ¿cuantos pasabocas quedaron?</w:t>
      </w:r>
    </w:p>
    <w:p>
      <w:pPr>
        <w:pStyle w:val="11"/>
        <w:rPr>
          <w:rFonts w:hint="default" w:ascii="Arial" w:hAnsi="Arial" w:cs="Arial"/>
          <w:i/>
          <w:iCs/>
          <w:sz w:val="28"/>
          <w:szCs w:val="28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8"/>
          <w:szCs w:val="28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8"/>
          <w:szCs w:val="28"/>
          <w:lang w:val="es-CO"/>
        </w:rPr>
      </w:pPr>
      <w:r>
        <w:rPr>
          <w:rFonts w:hint="default" w:ascii="Arial" w:hAnsi="Arial" w:cs="Arial"/>
          <w:i/>
          <w:iCs/>
          <w:sz w:val="28"/>
          <w:szCs w:val="28"/>
          <w:lang w:val="es-CO"/>
        </w:rPr>
        <w:t>Compara la fraccion de los pasabocas restantes con la fraccion de los pasabocas llevados por los invitados que se fueron antes de la fiesta. ¿cual es mayor?</w:t>
      </w: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</w:p>
    <w:p>
      <w:pPr>
        <w:rPr>
          <w:rFonts w:ascii="Arial" w:hAnsi="Arial" w:cs="Arial"/>
          <w:b w:val="0"/>
          <w:bCs w:val="0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AREA:</w:t>
      </w:r>
      <w:r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  <w:t>Español</w:t>
      </w:r>
      <w:r>
        <w:rPr>
          <w:rFonts w:ascii="Arial" w:hAnsi="Arial" w:cs="Arial"/>
          <w:b w:val="0"/>
          <w:bCs w:val="0"/>
          <w:i/>
          <w:iCs/>
          <w:sz w:val="32"/>
          <w:szCs w:val="32"/>
        </w:rPr>
        <w:t>.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FECHA DE TRABAJO: </w:t>
      </w:r>
      <w:r>
        <w:rPr>
          <w:rFonts w:ascii="Arial" w:hAnsi="Arial" w:cs="Arial"/>
          <w:i/>
          <w:iCs/>
          <w:sz w:val="32"/>
          <w:szCs w:val="32"/>
        </w:rPr>
        <w:t>Marzo –16- 2020 a Marzo - 27- 2020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TIEMPO PROGRAMADO: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r>
        <w:rPr>
          <w:rFonts w:hint="default" w:ascii="Arial" w:hAnsi="Arial" w:cs="Arial"/>
          <w:i/>
          <w:iCs/>
          <w:sz w:val="32"/>
          <w:szCs w:val="32"/>
          <w:lang w:val="es-CO"/>
        </w:rPr>
        <w:t>8</w:t>
      </w:r>
      <w:r>
        <w:rPr>
          <w:rFonts w:ascii="Arial" w:hAnsi="Arial" w:cs="Arial"/>
          <w:i/>
          <w:iCs/>
          <w:sz w:val="32"/>
          <w:szCs w:val="32"/>
        </w:rPr>
        <w:t xml:space="preserve"> horas.</w:t>
      </w: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OBJETIVO: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 w:ascii="Arial" w:hAnsi="Arial" w:cs="Arial"/>
          <w:b/>
          <w:bCs/>
          <w:i/>
          <w:iCs/>
          <w:sz w:val="28"/>
          <w:szCs w:val="28"/>
        </w:rPr>
      </w:pPr>
      <w:r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  <w:t>H</w:t>
      </w:r>
      <w:r>
        <w:rPr>
          <w:rFonts w:hint="default" w:ascii="Arial" w:hAnsi="Arial" w:cs="Arial"/>
          <w:b/>
          <w:bCs/>
          <w:i/>
          <w:iCs/>
          <w:sz w:val="28"/>
          <w:szCs w:val="28"/>
          <w:lang w:val="es-CO"/>
        </w:rPr>
        <w:t>acer una correcta entonacion y lectura de los signos de puntuacion.</w:t>
      </w:r>
    </w:p>
    <w:p>
      <w:pPr>
        <w:pStyle w:val="11"/>
        <w:numPr>
          <w:ilvl w:val="0"/>
          <w:numId w:val="7"/>
        </w:numPr>
        <w:tabs>
          <w:tab w:val="left" w:pos="415"/>
          <w:tab w:val="clear" w:pos="420"/>
        </w:tabs>
        <w:spacing w:before="294" w:after="0" w:line="240" w:lineRule="auto"/>
        <w:ind w:left="420" w:leftChars="0" w:right="0" w:rightChars="0" w:hanging="420" w:firstLineChars="0"/>
        <w:jc w:val="left"/>
        <w:rPr>
          <w:rFonts w:hint="default" w:ascii="Arial" w:hAnsi="Arial" w:cs="Arial"/>
          <w:b w:val="0"/>
          <w:sz w:val="28"/>
          <w:szCs w:val="28"/>
        </w:rPr>
      </w:pPr>
      <w:r>
        <w:rPr>
          <w:rFonts w:hint="default" w:ascii="Arial" w:hAnsi="Arial" w:cs="Arial"/>
          <w:b/>
          <w:bCs/>
          <w:i/>
          <w:iCs/>
          <w:color w:val="052C49"/>
          <w:spacing w:val="-5"/>
          <w:sz w:val="28"/>
          <w:szCs w:val="28"/>
        </w:rPr>
        <w:t xml:space="preserve">Detallar eventos </w:t>
      </w:r>
      <w:r>
        <w:rPr>
          <w:rFonts w:hint="default" w:ascii="Arial" w:hAnsi="Arial" w:cs="Arial"/>
          <w:b/>
          <w:bCs/>
          <w:i/>
          <w:iCs/>
          <w:color w:val="052C49"/>
          <w:spacing w:val="-6"/>
          <w:sz w:val="28"/>
          <w:szCs w:val="28"/>
        </w:rPr>
        <w:t xml:space="preserve">históricos </w:t>
      </w:r>
      <w:r>
        <w:rPr>
          <w:rFonts w:hint="default" w:ascii="Arial" w:hAnsi="Arial" w:cs="Arial"/>
          <w:b/>
          <w:bCs/>
          <w:i/>
          <w:iCs/>
          <w:color w:val="052C49"/>
          <w:spacing w:val="-3"/>
          <w:sz w:val="28"/>
          <w:szCs w:val="28"/>
        </w:rPr>
        <w:t xml:space="preserve">de </w:t>
      </w:r>
      <w:r>
        <w:rPr>
          <w:rFonts w:hint="default" w:ascii="Arial" w:hAnsi="Arial" w:cs="Arial"/>
          <w:b/>
          <w:bCs/>
          <w:i/>
          <w:iCs/>
          <w:color w:val="052C49"/>
          <w:spacing w:val="-6"/>
          <w:sz w:val="28"/>
          <w:szCs w:val="28"/>
        </w:rPr>
        <w:t xml:space="preserve">acuerdo </w:t>
      </w:r>
      <w:r>
        <w:rPr>
          <w:rFonts w:hint="default" w:ascii="Arial" w:hAnsi="Arial" w:cs="Arial"/>
          <w:b/>
          <w:bCs/>
          <w:i/>
          <w:iCs/>
          <w:color w:val="052C49"/>
          <w:sz w:val="28"/>
          <w:szCs w:val="28"/>
        </w:rPr>
        <w:t>a</w:t>
      </w:r>
      <w:r>
        <w:rPr>
          <w:rFonts w:hint="default" w:ascii="Arial" w:hAnsi="Arial" w:cs="Arial"/>
          <w:b/>
          <w:bCs/>
          <w:i/>
          <w:iCs/>
          <w:color w:val="052C49"/>
          <w:spacing w:val="-52"/>
          <w:sz w:val="28"/>
          <w:szCs w:val="28"/>
        </w:rPr>
        <w:t xml:space="preserve"> </w:t>
      </w:r>
      <w:r>
        <w:rPr>
          <w:rFonts w:hint="default" w:ascii="Arial" w:hAnsi="Arial" w:cs="Arial"/>
          <w:b/>
          <w:bCs/>
          <w:i/>
          <w:iCs/>
          <w:color w:val="052C49"/>
          <w:spacing w:val="-4"/>
          <w:sz w:val="28"/>
          <w:szCs w:val="28"/>
        </w:rPr>
        <w:t xml:space="preserve">una </w:t>
      </w:r>
      <w:r>
        <w:rPr>
          <w:rFonts w:hint="default" w:ascii="Arial" w:hAnsi="Arial" w:cs="Arial"/>
          <w:b/>
          <w:bCs/>
          <w:i/>
          <w:iCs/>
          <w:color w:val="052C49"/>
          <w:spacing w:val="-5"/>
          <w:sz w:val="28"/>
          <w:szCs w:val="28"/>
        </w:rPr>
        <w:t>secuencia lógica</w:t>
      </w:r>
      <w:r>
        <w:rPr>
          <w:rFonts w:hint="default" w:ascii="Arial" w:hAnsi="Arial" w:cs="Arial"/>
          <w:b w:val="0"/>
          <w:color w:val="052C49"/>
          <w:spacing w:val="-5"/>
          <w:sz w:val="28"/>
          <w:szCs w:val="28"/>
        </w:rPr>
        <w:t>.</w:t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i/>
          <w:iCs/>
          <w:sz w:val="28"/>
          <w:szCs w:val="28"/>
        </w:rPr>
      </w:pP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</w:p>
    <w:p>
      <w:pPr>
        <w:pStyle w:val="11"/>
        <w:jc w:val="center"/>
        <w:rPr>
          <w:rFonts w:hint="default" w:ascii="Arial" w:hAnsi="Arial" w:cs="Arial"/>
          <w:b/>
          <w:bCs/>
          <w:i/>
          <w:iCs/>
          <w:sz w:val="36"/>
          <w:szCs w:val="36"/>
          <w:lang w:val="es-CO"/>
        </w:rPr>
      </w:pPr>
      <w:r>
        <w:rPr>
          <w:rFonts w:hint="default" w:ascii="Arial" w:hAnsi="Arial" w:cs="Arial"/>
          <w:b/>
          <w:bCs/>
          <w:i/>
          <w:iCs/>
          <w:sz w:val="36"/>
          <w:szCs w:val="36"/>
          <w:lang w:val="es-CO"/>
        </w:rPr>
        <w:t>ACTIVIDAD 1</w:t>
      </w: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6"/>
        <w:spacing w:before="120" w:line="223" w:lineRule="auto"/>
        <w:ind w:right="146"/>
        <w:jc w:val="both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Don Antonio de la Joya debe escoger con cuál de las tres hermosas mujeres de su pueblo debe casarse. Ha escrito una carta a la elegida pero olvidó usar los signos de puntuación; ayúdale a ubicarlos en el texto para descifrar la respuesta.</w:t>
      </w:r>
    </w:p>
    <w:p>
      <w:pPr>
        <w:pStyle w:val="6"/>
        <w:spacing w:before="9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</w:p>
    <w:p>
      <w:pPr>
        <w:pStyle w:val="6"/>
        <w:spacing w:before="1" w:line="223" w:lineRule="auto"/>
        <w:ind w:left="130" w:right="146"/>
        <w:jc w:val="both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Lee</w:t>
      </w:r>
      <w:r>
        <w:rPr>
          <w:rFonts w:hint="default" w:ascii="Arial" w:hAnsi="Arial" w:cs="Arial"/>
          <w:b w:val="0"/>
          <w:i/>
          <w:iCs/>
          <w:color w:val="auto"/>
          <w:spacing w:val="-1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con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atención,</w:t>
      </w:r>
      <w:r>
        <w:rPr>
          <w:rFonts w:hint="default" w:ascii="Arial" w:hAnsi="Arial" w:cs="Arial"/>
          <w:b w:val="0"/>
          <w:i/>
          <w:iCs/>
          <w:color w:val="auto"/>
          <w:spacing w:val="49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marca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la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puntuación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según</w:t>
      </w:r>
      <w:r>
        <w:rPr>
          <w:rFonts w:hint="default" w:ascii="Arial" w:hAnsi="Arial" w:cs="Arial"/>
          <w:b w:val="0"/>
          <w:i/>
          <w:iCs/>
          <w:color w:val="auto"/>
          <w:spacing w:val="-1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creas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conveniente</w:t>
      </w:r>
      <w:r>
        <w:rPr>
          <w:rFonts w:hint="default" w:ascii="Arial" w:hAnsi="Arial" w:cs="Arial"/>
          <w:b w:val="0"/>
          <w:i/>
          <w:iCs/>
          <w:color w:val="auto"/>
          <w:spacing w:val="-10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y</w:t>
      </w:r>
      <w:r>
        <w:rPr>
          <w:rFonts w:hint="default" w:ascii="Arial" w:hAnsi="Arial" w:cs="Arial"/>
          <w:b w:val="0"/>
          <w:i/>
          <w:iCs/>
          <w:color w:val="auto"/>
          <w:spacing w:val="-12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compara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las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respuestas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con</w:t>
      </w:r>
      <w:r>
        <w:rPr>
          <w:rFonts w:hint="default" w:ascii="Arial" w:hAnsi="Arial" w:cs="Arial"/>
          <w:b w:val="0"/>
          <w:i/>
          <w:iCs/>
          <w:color w:val="auto"/>
          <w:spacing w:val="-11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tus compañeros.</w:t>
      </w:r>
    </w:p>
    <w:p>
      <w:pPr>
        <w:pStyle w:val="6"/>
        <w:spacing w:before="120" w:line="223" w:lineRule="auto"/>
        <w:ind w:right="146"/>
        <w:jc w:val="both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Don Antonio de la Joya debe escoger con cuál de las tres hermosas mujeres de su pueblo debe casarse. Ha escrito una carta a la elegida pero olvidó usar los signos de puntuación; ayúdale a ubicarlos en el texto para descifrar la respuesta.</w:t>
      </w:r>
    </w:p>
    <w:p>
      <w:pPr>
        <w:pStyle w:val="6"/>
        <w:spacing w:before="9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</w:p>
    <w:p>
      <w:pPr>
        <w:spacing w:before="0"/>
        <w:ind w:right="1639"/>
        <w:jc w:val="left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Las tres mujeres qué bellas son Me piden las tres que decida cuál</w:t>
      </w:r>
    </w:p>
    <w:p>
      <w:pPr>
        <w:spacing w:before="3"/>
        <w:ind w:right="1198"/>
        <w:jc w:val="left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es la que ama mi corazón Si obedecer es la razón digo que amo a Diana no a Lía cuyo esplendor</w:t>
      </w:r>
    </w:p>
    <w:p>
      <w:pPr>
        <w:spacing w:before="3"/>
        <w:ind w:right="972"/>
        <w:jc w:val="left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persona en el mundo no tiene No aspira mi alma a Sara que no es poca su bondad</w:t>
      </w:r>
    </w:p>
    <w:p>
      <w:pPr>
        <w:spacing w:before="3"/>
        <w:ind w:right="972"/>
        <w:jc w:val="left"/>
        <w:rPr>
          <w:rFonts w:hint="default" w:ascii="Arial" w:hAnsi="Arial" w:cs="Arial"/>
          <w:b w:val="0"/>
          <w:i/>
          <w:iCs/>
          <w:color w:val="auto"/>
          <w:sz w:val="24"/>
          <w:szCs w:val="24"/>
          <w:u w:val="single" w:color="042B48"/>
          <w:lang w:val="es-CO"/>
        </w:rPr>
      </w:pP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¿Quién es la</w:t>
      </w:r>
      <w:r>
        <w:rPr>
          <w:rFonts w:hint="default" w:ascii="Arial" w:hAnsi="Arial" w:cs="Arial"/>
          <w:b w:val="0"/>
          <w:i/>
          <w:iCs/>
          <w:color w:val="auto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elegida?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  <w:lang w:val="es-CO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  <w:u w:val="single" w:color="042B48"/>
        </w:rPr>
        <w:t xml:space="preserve"> </w:t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  <w:u w:val="single" w:color="042B48"/>
        </w:rPr>
        <w:tab/>
      </w: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  <w:u w:val="single" w:color="042B48"/>
          <w:lang w:val="es-CO"/>
        </w:rPr>
        <w:t>_________________</w:t>
      </w:r>
    </w:p>
    <w:p>
      <w:pPr>
        <w:spacing w:before="3"/>
        <w:ind w:right="972"/>
        <w:jc w:val="left"/>
        <w:rPr>
          <w:rFonts w:hint="default"/>
          <w:b w:val="0"/>
          <w:color w:val="052C49"/>
          <w:sz w:val="24"/>
          <w:u w:val="single" w:color="042B48"/>
          <w:lang w:val="es-CO"/>
        </w:rPr>
      </w:pPr>
    </w:p>
    <w:p>
      <w:pPr>
        <w:spacing w:before="3"/>
        <w:ind w:right="972"/>
        <w:jc w:val="left"/>
        <w:rPr>
          <w:rFonts w:hint="default"/>
          <w:b w:val="0"/>
          <w:color w:val="052C49"/>
          <w:sz w:val="24"/>
          <w:u w:val="single" w:color="042B48"/>
          <w:lang w:val="es-CO"/>
        </w:rPr>
      </w:pPr>
    </w:p>
    <w:p>
      <w:pPr>
        <w:spacing w:before="3"/>
        <w:ind w:left="3309" w:right="972" w:hanging="174"/>
        <w:jc w:val="left"/>
        <w:rPr>
          <w:b w:val="0"/>
          <w:sz w:val="24"/>
        </w:rPr>
      </w:pPr>
    </w:p>
    <w:p>
      <w:pPr>
        <w:pStyle w:val="6"/>
        <w:spacing w:before="9"/>
        <w:rPr>
          <w:b w:val="0"/>
          <w:sz w:val="23"/>
        </w:rPr>
      </w:pPr>
    </w:p>
    <w:p>
      <w:pPr>
        <w:pStyle w:val="6"/>
        <w:spacing w:before="9"/>
        <w:rPr>
          <w:b w:val="0"/>
          <w:sz w:val="23"/>
        </w:rPr>
      </w:pPr>
    </w:p>
    <w:p>
      <w:pPr>
        <w:spacing w:before="153"/>
        <w:ind w:left="857" w:right="0" w:firstLine="0"/>
        <w:jc w:val="center"/>
        <w:rPr>
          <w:rFonts w:ascii="Segoe UI"/>
          <w:b/>
          <w:i/>
          <w:iCs/>
          <w:color w:val="052C49"/>
          <w:sz w:val="34"/>
        </w:rPr>
      </w:pPr>
    </w:p>
    <w:p>
      <w:pPr>
        <w:spacing w:before="153"/>
        <w:ind w:left="857" w:right="0" w:firstLine="0"/>
        <w:jc w:val="center"/>
        <w:rPr>
          <w:rFonts w:ascii="Segoe UI"/>
          <w:b/>
          <w:i/>
          <w:iCs/>
          <w:color w:val="052C49"/>
          <w:sz w:val="34"/>
        </w:rPr>
      </w:pPr>
    </w:p>
    <w:p>
      <w:pPr>
        <w:spacing w:before="153"/>
        <w:ind w:left="857" w:right="0" w:firstLine="0"/>
        <w:jc w:val="center"/>
        <w:rPr>
          <w:rFonts w:hint="default" w:ascii="Arial" w:hAnsi="Arial" w:cs="Arial"/>
          <w:b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ACTIVIDAD 2</w:t>
      </w:r>
    </w:p>
    <w:p>
      <w:pPr>
        <w:spacing w:before="54"/>
        <w:ind w:right="2138"/>
        <w:jc w:val="left"/>
        <w:rPr>
          <w:rFonts w:hint="default" w:ascii="Arial" w:hAnsi="Arial" w:cs="Arial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Buena</w:t>
      </w:r>
      <w:r>
        <w:rPr>
          <w:rFonts w:hint="default" w:ascii="Arial" w:hAnsi="Arial" w:cs="Arial"/>
          <w:b/>
          <w:color w:val="000000" w:themeColor="text1"/>
          <w:spacing w:val="-2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Lectura</w:t>
      </w:r>
    </w:p>
    <w:p>
      <w:pPr>
        <w:spacing w:before="54"/>
        <w:ind w:right="2138"/>
        <w:jc w:val="left"/>
        <w:rPr>
          <w:rFonts w:ascii="Segoe UI"/>
          <w:b/>
          <w:color w:val="052C49"/>
          <w:sz w:val="30"/>
        </w:rPr>
      </w:pPr>
    </w:p>
    <w:p>
      <w:pPr>
        <w:pStyle w:val="6"/>
        <w:spacing w:before="120" w:line="223" w:lineRule="auto"/>
        <w:ind w:left="130" w:right="148"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 continuación debes escuchar atentamente la lectura de los siguientes textos y determinar si están bien o mal leídos.</w:t>
      </w:r>
    </w:p>
    <w:p>
      <w:pPr>
        <w:pStyle w:val="6"/>
        <w:spacing w:line="223" w:lineRule="auto"/>
        <w:ind w:right="145" w:firstLine="120" w:firstLineChars="50"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Cuando estén mal leídos, subraya cada uno de los errores que identifiques y escríbelos en el co- mentario;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al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final,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teniendo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cuenta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correcciones,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lee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el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texto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forma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adecuada.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Cuando el texto está bien leído, escribe también el porqué en el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comentario.</w:t>
      </w:r>
    </w:p>
    <w:p>
      <w:pPr>
        <w:pStyle w:val="6"/>
        <w:spacing w:before="1" w:line="223" w:lineRule="auto"/>
        <w:ind w:right="147"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Adicionalmente, busca una imagen o haz un dibujo representativo para acompañar cada texto. Socializa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actividad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tus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compañeros,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leyendo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adecuadamente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cada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uno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ellos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exponien- do la imagen que escogiste para cada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uno.</w:t>
      </w:r>
    </w:p>
    <w:p>
      <w:pPr>
        <w:pStyle w:val="6"/>
        <w:spacing w:before="1" w:line="223" w:lineRule="auto"/>
        <w:ind w:right="147"/>
        <w:jc w:val="both"/>
        <w:rPr>
          <w:rFonts w:asciiTheme="minorAscii"/>
          <w:b w:val="0"/>
          <w:color w:val="052C49"/>
          <w:sz w:val="28"/>
          <w:szCs w:val="28"/>
        </w:rPr>
      </w:pPr>
    </w:p>
    <w:p>
      <w:pPr>
        <w:pStyle w:val="6"/>
        <w:spacing w:before="1" w:line="223" w:lineRule="auto"/>
        <w:ind w:right="147"/>
        <w:jc w:val="both"/>
        <w:rPr>
          <w:b w:val="0"/>
          <w:color w:val="052C49"/>
        </w:rPr>
      </w:pPr>
      <w:bookmarkStart w:id="0" w:name="_GoBack"/>
      <w:bookmarkEnd w:id="0"/>
    </w:p>
    <w:p>
      <w:pPr>
        <w:pStyle w:val="6"/>
        <w:spacing w:before="1" w:line="223" w:lineRule="auto"/>
        <w:ind w:right="147"/>
        <w:jc w:val="both"/>
        <w:rPr>
          <w:b w:val="0"/>
          <w:color w:val="052C49"/>
        </w:rPr>
      </w:pPr>
    </w:p>
    <w:p>
      <w:pPr>
        <w:pStyle w:val="6"/>
        <w:spacing w:before="1" w:line="223" w:lineRule="auto"/>
        <w:ind w:right="147"/>
        <w:jc w:val="both"/>
        <w:rPr>
          <w:b w:val="0"/>
          <w:color w:val="052C49"/>
        </w:rPr>
      </w:pPr>
    </w:p>
    <w:p>
      <w:pPr>
        <w:pStyle w:val="6"/>
        <w:spacing w:before="1" w:line="223" w:lineRule="auto"/>
        <w:ind w:right="147"/>
        <w:jc w:val="both"/>
        <w:rPr>
          <w:b w:val="0"/>
          <w:color w:val="052C49"/>
        </w:rPr>
      </w:pPr>
    </w:p>
    <w:p>
      <w:pPr>
        <w:pStyle w:val="6"/>
        <w:spacing w:before="1" w:line="223" w:lineRule="auto"/>
        <w:ind w:right="147"/>
        <w:jc w:val="center"/>
        <w:rPr>
          <w:rFonts w:hint="default"/>
          <w:b/>
          <w:bCs/>
          <w:i/>
          <w:iCs/>
          <w:color w:val="052C49"/>
          <w:sz w:val="36"/>
          <w:szCs w:val="36"/>
          <w:lang w:val="es-CO"/>
        </w:rPr>
      </w:pPr>
      <w:r>
        <w:rPr>
          <w:rFonts w:hint="default"/>
          <w:b/>
          <w:bCs/>
          <w:i/>
          <w:iCs/>
          <w:color w:val="052C49"/>
          <w:sz w:val="36"/>
          <w:szCs w:val="36"/>
          <w:lang w:val="es-CO"/>
        </w:rPr>
        <w:t>TEXTO</w:t>
      </w:r>
    </w:p>
    <w:p>
      <w:pPr>
        <w:spacing w:before="270"/>
        <w:ind w:left="882" w:right="0" w:firstLine="0"/>
        <w:jc w:val="left"/>
        <w:rPr>
          <w:rFonts w:ascii="Segoe UI" w:hAnsi="Segoe UI"/>
          <w:i/>
          <w:color w:val="052C49"/>
          <w:sz w:val="16"/>
        </w:rPr>
      </w:pPr>
    </w:p>
    <w:p>
      <w:pPr>
        <w:spacing w:before="270"/>
        <w:ind w:left="882" w:right="0" w:firstLine="0"/>
        <w:jc w:val="left"/>
        <w:rPr>
          <w:rFonts w:ascii="Segoe UI" w:hAnsi="Segoe UI"/>
          <w:i/>
          <w:color w:val="052C49"/>
          <w:sz w:val="16"/>
        </w:rPr>
      </w:pPr>
    </w:p>
    <w:p>
      <w:pPr>
        <w:pStyle w:val="6"/>
        <w:spacing w:before="1" w:line="223" w:lineRule="auto"/>
        <w:ind w:right="147"/>
        <w:jc w:val="both"/>
        <w:rPr>
          <w:b w:val="0"/>
          <w:color w:val="052C49"/>
        </w:rPr>
      </w:pPr>
    </w:p>
    <w:p>
      <w:pPr>
        <w:spacing w:before="54"/>
        <w:ind w:right="2138"/>
        <w:jc w:val="left"/>
        <w:rPr>
          <w:rFonts w:ascii="Segoe UI"/>
          <w:b/>
          <w:color w:val="052C49"/>
          <w:sz w:val="30"/>
        </w:rPr>
      </w:pPr>
    </w:p>
    <w:p>
      <w:pPr>
        <w:pStyle w:val="11"/>
        <w:ind w:left="0" w:leftChars="0" w:firstLine="0" w:firstLineChars="0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ind w:left="0" w:leftChars="0" w:firstLine="0" w:firstLineChars="0"/>
        <w:jc w:val="both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1670055936" behindDoc="1" locked="0" layoutInCell="1" allowOverlap="1">
                <wp:simplePos x="0" y="0"/>
                <wp:positionH relativeFrom="page">
                  <wp:posOffset>437515</wp:posOffset>
                </wp:positionH>
                <wp:positionV relativeFrom="paragraph">
                  <wp:posOffset>-626110</wp:posOffset>
                </wp:positionV>
                <wp:extent cx="6726555" cy="8651875"/>
                <wp:effectExtent l="6350" t="0" r="10795" b="16510"/>
                <wp:wrapTopAndBottom/>
                <wp:docPr id="156" name="Grupo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8651875"/>
                          <a:chOff x="840" y="-1101"/>
                          <a:chExt cx="10593" cy="13625"/>
                        </a:xfrm>
                      </wpg:grpSpPr>
                      <wps:wsp>
                        <wps:cNvPr id="41" name="Forma libre 41"/>
                        <wps:cNvSpPr/>
                        <wps:spPr>
                          <a:xfrm>
                            <a:off x="894" y="12204"/>
                            <a:ext cx="10532" cy="3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32" h="320">
                                <a:moveTo>
                                  <a:pt x="10392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0"/>
                                </a:lnTo>
                                <a:lnTo>
                                  <a:pt x="10392" y="320"/>
                                </a:lnTo>
                                <a:lnTo>
                                  <a:pt x="10473" y="318"/>
                                </a:lnTo>
                                <a:lnTo>
                                  <a:pt x="10515" y="302"/>
                                </a:lnTo>
                                <a:lnTo>
                                  <a:pt x="10530" y="261"/>
                                </a:lnTo>
                                <a:lnTo>
                                  <a:pt x="10532" y="180"/>
                                </a:lnTo>
                                <a:lnTo>
                                  <a:pt x="10532" y="140"/>
                                </a:lnTo>
                                <a:lnTo>
                                  <a:pt x="10530" y="59"/>
                                </a:lnTo>
                                <a:lnTo>
                                  <a:pt x="10515" y="17"/>
                                </a:lnTo>
                                <a:lnTo>
                                  <a:pt x="10473" y="2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9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" name="Forma libre 42"/>
                        <wps:cNvSpPr/>
                        <wps:spPr>
                          <a:xfrm>
                            <a:off x="846" y="3281"/>
                            <a:ext cx="5225" cy="3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5084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2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7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7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1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9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" name="Forma libre 43"/>
                        <wps:cNvSpPr/>
                        <wps:spPr>
                          <a:xfrm>
                            <a:off x="846" y="3281"/>
                            <a:ext cx="5225" cy="3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2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7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7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1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" name="Forma libre 44"/>
                        <wps:cNvSpPr/>
                        <wps:spPr>
                          <a:xfrm>
                            <a:off x="6141" y="3282"/>
                            <a:ext cx="5225" cy="3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5084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0"/>
                                </a:lnTo>
                                <a:lnTo>
                                  <a:pt x="18" y="302"/>
                                </a:lnTo>
                                <a:lnTo>
                                  <a:pt x="59" y="317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7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0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9F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" name="Forma libre 45"/>
                        <wps:cNvSpPr/>
                        <wps:spPr>
                          <a:xfrm>
                            <a:off x="6141" y="3282"/>
                            <a:ext cx="5225" cy="3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0"/>
                                </a:lnTo>
                                <a:lnTo>
                                  <a:pt x="18" y="302"/>
                                </a:lnTo>
                                <a:lnTo>
                                  <a:pt x="59" y="317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7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0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" name="Forma libre 46"/>
                        <wps:cNvSpPr/>
                        <wps:spPr>
                          <a:xfrm>
                            <a:off x="840" y="761"/>
                            <a:ext cx="10530" cy="24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30" h="2475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2304"/>
                                </a:lnTo>
                                <a:lnTo>
                                  <a:pt x="2" y="2402"/>
                                </a:lnTo>
                                <a:lnTo>
                                  <a:pt x="21" y="2453"/>
                                </a:lnTo>
                                <a:lnTo>
                                  <a:pt x="71" y="2471"/>
                                </a:lnTo>
                                <a:lnTo>
                                  <a:pt x="170" y="2474"/>
                                </a:lnTo>
                                <a:lnTo>
                                  <a:pt x="10359" y="2474"/>
                                </a:lnTo>
                                <a:lnTo>
                                  <a:pt x="10457" y="2471"/>
                                </a:lnTo>
                                <a:lnTo>
                                  <a:pt x="10508" y="2453"/>
                                </a:lnTo>
                                <a:lnTo>
                                  <a:pt x="10526" y="2402"/>
                                </a:lnTo>
                                <a:lnTo>
                                  <a:pt x="10529" y="2304"/>
                                </a:lnTo>
                                <a:lnTo>
                                  <a:pt x="10529" y="170"/>
                                </a:lnTo>
                                <a:lnTo>
                                  <a:pt x="10526" y="71"/>
                                </a:lnTo>
                                <a:lnTo>
                                  <a:pt x="10508" y="21"/>
                                </a:lnTo>
                                <a:lnTo>
                                  <a:pt x="10457" y="2"/>
                                </a:lnTo>
                                <a:lnTo>
                                  <a:pt x="1035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" name="Forma libre 56"/>
                        <wps:cNvSpPr/>
                        <wps:spPr>
                          <a:xfrm>
                            <a:off x="850" y="3651"/>
                            <a:ext cx="5225" cy="42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4293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4122"/>
                                </a:lnTo>
                                <a:lnTo>
                                  <a:pt x="3" y="4221"/>
                                </a:lnTo>
                                <a:lnTo>
                                  <a:pt x="22" y="4271"/>
                                </a:lnTo>
                                <a:lnTo>
                                  <a:pt x="72" y="4290"/>
                                </a:lnTo>
                                <a:lnTo>
                                  <a:pt x="170" y="4292"/>
                                </a:lnTo>
                                <a:lnTo>
                                  <a:pt x="5054" y="4292"/>
                                </a:lnTo>
                                <a:lnTo>
                                  <a:pt x="5153" y="4290"/>
                                </a:lnTo>
                                <a:lnTo>
                                  <a:pt x="5203" y="4271"/>
                                </a:lnTo>
                                <a:lnTo>
                                  <a:pt x="5222" y="4221"/>
                                </a:lnTo>
                                <a:lnTo>
                                  <a:pt x="5224" y="4122"/>
                                </a:lnTo>
                                <a:lnTo>
                                  <a:pt x="5224" y="170"/>
                                </a:lnTo>
                                <a:lnTo>
                                  <a:pt x="5222" y="72"/>
                                </a:lnTo>
                                <a:lnTo>
                                  <a:pt x="5203" y="21"/>
                                </a:lnTo>
                                <a:lnTo>
                                  <a:pt x="5153" y="3"/>
                                </a:lnTo>
                                <a:lnTo>
                                  <a:pt x="505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" name="Forma libre 57"/>
                        <wps:cNvSpPr/>
                        <wps:spPr>
                          <a:xfrm>
                            <a:off x="6141" y="3651"/>
                            <a:ext cx="5225" cy="429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4293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4122"/>
                                </a:lnTo>
                                <a:lnTo>
                                  <a:pt x="3" y="4221"/>
                                </a:lnTo>
                                <a:lnTo>
                                  <a:pt x="22" y="4271"/>
                                </a:lnTo>
                                <a:lnTo>
                                  <a:pt x="72" y="4290"/>
                                </a:lnTo>
                                <a:lnTo>
                                  <a:pt x="170" y="4292"/>
                                </a:lnTo>
                                <a:lnTo>
                                  <a:pt x="5054" y="4292"/>
                                </a:lnTo>
                                <a:lnTo>
                                  <a:pt x="5153" y="4290"/>
                                </a:lnTo>
                                <a:lnTo>
                                  <a:pt x="5203" y="4271"/>
                                </a:lnTo>
                                <a:lnTo>
                                  <a:pt x="5222" y="4221"/>
                                </a:lnTo>
                                <a:lnTo>
                                  <a:pt x="5224" y="4122"/>
                                </a:lnTo>
                                <a:lnTo>
                                  <a:pt x="5224" y="170"/>
                                </a:lnTo>
                                <a:lnTo>
                                  <a:pt x="5222" y="72"/>
                                </a:lnTo>
                                <a:lnTo>
                                  <a:pt x="5203" y="21"/>
                                </a:lnTo>
                                <a:lnTo>
                                  <a:pt x="5153" y="3"/>
                                </a:lnTo>
                                <a:lnTo>
                                  <a:pt x="505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8" name="Conector recto 58"/>
                        <wps:cNvCnPr/>
                        <wps:spPr>
                          <a:xfrm>
                            <a:off x="1144" y="2856"/>
                            <a:ext cx="0" cy="14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Conector recto 60"/>
                        <wps:cNvCnPr/>
                        <wps:spPr>
                          <a:xfrm>
                            <a:off x="1320" y="3155"/>
                            <a:ext cx="9674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" name="Conector recto 61"/>
                        <wps:cNvCnPr/>
                        <wps:spPr>
                          <a:xfrm flipV="1">
                            <a:off x="11130" y="2808"/>
                            <a:ext cx="0" cy="14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1" name="Conector recto 81"/>
                        <wps:cNvCnPr/>
                        <wps:spPr>
                          <a:xfrm flipH="1">
                            <a:off x="1280" y="2654"/>
                            <a:ext cx="9674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2" name="Forma libre 82"/>
                        <wps:cNvSpPr/>
                        <wps:spPr>
                          <a:xfrm>
                            <a:off x="1143" y="2689"/>
                            <a:ext cx="4" cy="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" h="71">
                                <a:moveTo>
                                  <a:pt x="3" y="0"/>
                                </a:moveTo>
                                <a:lnTo>
                                  <a:pt x="1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3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33" y="3039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Imagen 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023" y="3039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n 5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023" y="2644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Forma libre 102"/>
                        <wps:cNvSpPr/>
                        <wps:spPr>
                          <a:xfrm>
                            <a:off x="1178" y="2654"/>
                            <a:ext cx="62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2" h="5">
                                <a:moveTo>
                                  <a:pt x="61" y="0"/>
                                </a:moveTo>
                                <a:lnTo>
                                  <a:pt x="2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51" name="Imagen 5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97" y="2696"/>
                            <a:ext cx="40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" name="Cuadro de texto 152"/>
                        <wps:cNvSpPr txBox="1"/>
                        <wps:spPr>
                          <a:xfrm>
                            <a:off x="2982" y="3219"/>
                            <a:ext cx="93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Imagen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3" name="Cuadro de texto 153"/>
                        <wps:cNvSpPr txBox="1"/>
                        <wps:spPr>
                          <a:xfrm>
                            <a:off x="861" y="762"/>
                            <a:ext cx="10488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 w:line="223" w:lineRule="auto"/>
                                <w:ind w:left="258" w:right="267" w:firstLine="0"/>
                                <w:jc w:val="both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Antes de cenar y de preparar el equipaje, fuimos a revisar la furgoneta, la que compró mi abuelo Ángel en los años 60 con enormes sacrificios. Menos mal que la tenemos siempre a punto y muy bien cuidada. Mis padres no quieren venderla porque en ella llevamos los es- párragos a las ferias y mercados de los pueblos vecinos. Yo le tengo mucho cariño, ¡es tan bonita con el rinoceronte blanco pintado en la carrocería!</w:t>
                              </w:r>
                            </w:p>
                            <w:p>
                              <w:pPr>
                                <w:spacing w:before="270"/>
                                <w:ind w:left="882" w:right="0" w:firstLine="0"/>
                                <w:jc w:val="left"/>
                                <w:rPr>
                                  <w:rFonts w:ascii="Segoe UI" w:hAnsi="Segoe U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i/>
                                  <w:color w:val="052C49"/>
                                  <w:sz w:val="16"/>
                                </w:rPr>
                                <w:t>De La Rosa, C. (2014). ¡Espárragos en apuros! Recuperado de https://docs.google.com/file/d/0B0qxJQyNteJpTW9HdHRud1plRHM/edit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4" name="Cuadro de texto 154"/>
                        <wps:cNvSpPr txBox="1"/>
                        <wps:spPr>
                          <a:xfrm>
                            <a:off x="941" y="-1101"/>
                            <a:ext cx="1049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0" w:lineRule="exact"/>
                                <w:ind w:left="4877" w:right="4895" w:firstLine="0"/>
                                <w:jc w:val="center"/>
                                <w:rPr>
                                  <w:rFonts w:ascii="Segoe UI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5" name="Cuadro de texto 155"/>
                        <wps:cNvSpPr txBox="1"/>
                        <wps:spPr>
                          <a:xfrm>
                            <a:off x="6161" y="3296"/>
                            <a:ext cx="518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75" w:lineRule="exact"/>
                                <w:ind w:left="1848" w:right="1867" w:firstLine="0"/>
                                <w:jc w:val="center"/>
                                <w:rPr>
                                  <w:rFonts w:ascii="Segoe UI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Comentario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45pt;margin-top:-49.3pt;height:681.25pt;width:529.65pt;mso-position-horizontal-relative:page;mso-wrap-distance-bottom:0pt;mso-wrap-distance-top:0pt;z-index:1166739456;mso-width-relative:page;mso-height-relative:page;" coordorigin="840,-1101" coordsize="10593,13625" o:gfxdata="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">
                <o:lock v:ext="edit" aspectratio="f"/>
                <v:shape id="_x0000_s1026" o:spid="_x0000_s1026" o:spt="100" style="position:absolute;left:894;top:12204;height:320;width:10532;" fillcolor="#DAE9F3" filled="t" stroked="f" coordsize="10532,320" o:gfxdata="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oUli/&#10;AAAA2wAAAA8AAAAAAAAAAQAgAAAAIgAAAGRycy9kb3ducmV2LnhtbFBLAQIUABQAAAAIAIdO4kAz&#10;LwWeOwAAADkAAAAQAAAAAAAAAAEAIAAAAA4BAABkcnMvc2hhcGV4bWwueG1sUEsFBgAAAAAGAAYA&#10;WwEAALgDAAAAAA==&#10;" path="m10392,0l140,0,59,2,18,17,3,59,0,140,0,180,3,261,18,302,59,318,140,320,10392,320,10473,318,10515,302,10530,261,10532,180,10532,140,10530,59,10515,17,10473,2,10392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46;top:3281;height:320;width:5225;" fillcolor="#DAE9F3" filled="t" stroked="f" coordsize="5225,320" o:gfxdata="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SPYG8AAAA&#10;2wAAAA8AAAAAAAAAAQAgAAAAIgAAAGRycy9kb3ducmV2LnhtbFBLAQIUABQAAAAIAIdO4kAzLwWe&#10;OwAAADkAAAAQAAAAAAAAAAEAIAAAAAsBAABkcnMvc2hhcGV4bWwueG1sUEsFBgAAAAAGAAYAWwEA&#10;ALUDAAAAAA==&#10;" path="m5084,0l140,0,59,2,18,17,2,59,0,140,0,180,2,261,18,302,59,317,140,320,5084,320,5165,317,5207,302,5222,261,5224,180,5224,140,5222,59,5207,17,5165,2,508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46;top:3281;height:320;width:5225;" filled="f" stroked="t" coordsize="5225,320" o:gfxdata="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ZsfTvQAA&#10;ANsAAAAPAAAAAAAAAAEAIAAAACIAAABkcnMvZG93bnJldi54bWxQSwECFAAUAAAACACHTuJAMy8F&#10;njsAAAA5AAAAEAAAAAAAAAABACAAAAAMAQAAZHJzL3NoYXBleG1sLnhtbFBLBQYAAAAABgAGAFsB&#10;AAC2AwAAAAA=&#10;" path="m140,0l59,2,18,17,2,59,0,140,0,180,2,261,18,302,59,317,140,320,5084,320,5165,317,5207,302,5222,261,5224,180,5224,140,5222,59,5207,17,5165,2,5084,0,14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6141;top:3282;height:320;width:5225;" fillcolor="#DAE9F3" filled="t" stroked="f" coordsize="5225,320" o:gfxdata="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dwBuvQAA&#10;ANsAAAAPAAAAAAAAAAEAIAAAACIAAABkcnMvZG93bnJldi54bWxQSwECFAAUAAAACACHTuJAMy8F&#10;njsAAAA5AAAAEAAAAAAAAAABACAAAAAMAQAAZHJzL3NoYXBleG1sLnhtbFBLBQYAAAAABgAGAFsB&#10;AAC2AwAAAAA=&#10;" path="m5084,0l140,0,59,2,18,17,3,59,0,140,0,180,3,260,18,302,59,317,140,320,5084,320,5165,317,5207,302,5222,260,5224,180,5224,140,5222,59,5207,17,5165,2,508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141;top:3282;height:320;width:5225;" filled="f" stroked="t" coordsize="5225,320" o:gfxdata="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w/o8vQAA&#10;ANsAAAAPAAAAAAAAAAEAIAAAACIAAABkcnMvZG93bnJldi54bWxQSwECFAAUAAAACACHTuJAMy8F&#10;njsAAAA5AAAAEAAAAAAAAAABACAAAAAMAQAAZHJzL3NoYXBleG1sLnhtbFBLBQYAAAAABgAGAFsB&#10;AAC2AwAAAAA=&#10;" path="m140,0l59,2,18,17,3,59,0,140,0,180,3,260,18,302,59,317,140,320,5084,320,5165,317,5207,302,5222,260,5224,180,5224,140,5222,59,5207,17,5165,2,5084,0,14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840;top:761;height:2475;width:10530;" filled="f" stroked="t" coordsize="10530,2475" o:gfxdata="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+DIW/&#10;AAAA2wAAAA8AAAAAAAAAAQAgAAAAIgAAAGRycy9kb3ducmV2LnhtbFBLAQIUABQAAAAIAIdO4kAz&#10;LwWeOwAAADkAAAAQAAAAAAAAAAEAIAAAAA4BAABkcnMvc2hhcGV4bWwueG1sUEsFBgAAAAAGAAYA&#10;WwEAALgDAAAAAA==&#10;" path="m170,0l71,2,21,21,2,71,0,170,0,2304,2,2402,21,2453,71,2471,170,2474,10359,2474,10457,2471,10508,2453,10526,2402,10529,2304,10529,170,10526,71,10508,21,10457,2,10359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850;top:3651;height:4293;width:5225;" filled="f" stroked="t" coordsize="5225,4293" o:gfxdata="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woem8AAAA&#10;2wAAAA8AAAAAAAAAAQAgAAAAIgAAAGRycy9kb3ducmV2LnhtbFBLAQIUABQAAAAIAIdO4kAzLwWe&#10;OwAAADkAAAAQAAAAAAAAAAEAIAAAAAsBAABkcnMvc2hhcGV4bWwueG1sUEsFBgAAAAAGAAYAWwEA&#10;ALUDAAAAAA==&#10;" path="m170,0l72,3,22,21,3,72,0,170,0,4122,3,4221,22,4271,72,4290,170,4292,5054,4292,5153,4290,5203,4271,5222,4221,5224,4122,5224,170,5222,72,5203,21,5153,3,5054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6141;top:3651;height:4293;width:5225;" filled="f" stroked="t" coordsize="5225,4293" o:gfxdata="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8BHK8AAAA&#10;2wAAAA8AAAAAAAAAAQAgAAAAIgAAAGRycy9kb3ducmV2LnhtbFBLAQIUABQAAAAIAIdO4kAzLwWe&#10;OwAAADkAAAAQAAAAAAAAAAEAIAAAAAsBAABkcnMvc2hhcGV4bWwueG1sUEsFBgAAAAAGAAYAWwEA&#10;ALUDAAAAAA==&#10;" path="m170,0l72,3,22,21,3,72,0,170,0,4122,3,4221,22,4271,72,4290,170,4292,5054,4292,5153,4290,5203,4271,5222,4221,5224,4122,5224,170,5222,72,5203,21,5153,3,5054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line id="_x0000_s1026" o:spid="_x0000_s1026" o:spt="20" style="position:absolute;left:1144;top:2856;height:145;width:0;" filled="f" stroked="t" coordsize="21600,21600" o:gfxdata="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uj3C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320;top:3155;height:0;width:9674;" filled="f" stroked="t" coordsize="21600,21600" o:gfxdata="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oPt5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1130;top:2808;flip:y;height:145;width:0;" filled="f" stroked="t" coordsize="21600,21600" o:gfxdata="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Aow0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280;top:2654;flip:x;height:0;width:9674;" filled="f" stroked="t" coordsize="21600,21600" o:gfxdata="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DmrO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shape id="_x0000_s1026" o:spid="_x0000_s1026" o:spt="100" style="position:absolute;left:1143;top:2689;height:71;width:4;" filled="f" stroked="t" coordsize="4,71" o:gfxdata="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8SaGtwAAANsAAAAP&#10;AAAAAAAAAAEAIAAAACIAAABkcnMvZG93bnJldi54bWxQSwECFAAUAAAACACHTuJAMy8FnjsAAAA5&#10;AAAAEAAAAAAAAAABACAAAAAGAQAAZHJzL3NoYXBleG1sLnhtbFBLBQYAAAAABgAGAFsBAACwAwAA&#10;AAA=&#10;" path="m3,0l1,6,0,14,0,22,0,70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Imagen 55" o:spid="_x0000_s1026" o:spt="75" type="#_x0000_t75" style="position:absolute;left:1133;top:3039;height:126;width:117;" filled="f" o:preferrelative="t" stroked="f" coordsize="21600,21600" o:gfxdata="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4L5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Imagen 56" o:spid="_x0000_s1026" o:spt="75" type="#_x0000_t75" style="position:absolute;left:11023;top:3039;height:126;width:117;" filled="f" o:preferrelative="t" stroked="f" coordsize="21600,21600" o:gfxdata="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POX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o:title=""/>
                  <o:lock v:ext="edit" aspectratio="t"/>
                </v:shape>
                <v:shape id="Imagen 57" o:spid="_x0000_s1026" o:spt="75" type="#_x0000_t75" style="position:absolute;left:11023;top:2644;height:126;width:117;" filled="f" o:preferrelative="t" stroked="f" coordsize="21600,21600" o:gfxdata="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Xxu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  <v:shape id="_x0000_s1026" o:spid="_x0000_s1026" o:spt="100" style="position:absolute;left:1178;top:2654;height:5;width:62;" filled="f" stroked="t" coordsize="62,5" o:gfxdata="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6xbovQAA&#10;ANwAAAAPAAAAAAAAAAEAIAAAACIAAABkcnMvZG93bnJldi54bWxQSwECFAAUAAAACACHTuJAMy8F&#10;njsAAAA5AAAAEAAAAAAAAAABACAAAAAMAQAAZHJzL3NoYXBleG1sLnhtbFBLBQYAAAAABgAGAFsB&#10;AAC2AwAAAAA=&#10;" path="m61,0l22,0,11,0,0,5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Imagen 59" o:spid="_x0000_s1026" o:spt="75" type="#_x0000_t75" style="position:absolute;left:1297;top:2696;height:418;width:402;" filled="f" o:preferrelative="t" stroked="f" coordsize="21600,21600" o:gfxdata="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L3n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v:shape id="_x0000_s1026" o:spid="_x0000_s1026" o:spt="202" type="#_x0000_t202" style="position:absolute;left:2982;top:3219;height:346;width:939;" filled="f" stroked="f" coordsize="21600,21600" o:gfxdata="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rUK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i/>
                            <w:color w:val="052C49"/>
                            <w:sz w:val="26"/>
                          </w:rPr>
                          <w:t>Imagen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61;top:762;height:2458;width:10488;" filled="f" stroked="f" coordsize="21600,21600" o:gfxdata="UEsDBAoAAAAAAIdO4kAAAAAAAAAAAAAAAAAEAAAAZHJzL1BLAwQUAAAACACHTuJAROHnCL0AAADc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ec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 w:line="223" w:lineRule="auto"/>
                          <w:ind w:left="258" w:right="267" w:firstLine="0"/>
                          <w:jc w:val="both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Antes de cenar y de preparar el equipaje, fuimos a revisar la furgoneta, la que compró mi abuelo Ángel en los años 60 con enormes sacrificios. Menos mal que la tenemos siempre a punto y muy bien cuidada. Mis padres no quieren venderla porque en ella llevamos los es- párragos a las ferias y mercados de los pueblos vecinos. Yo le tengo mucho cariño, ¡es tan bonita con el rinoceronte blanco pintado en la carrocería!</w:t>
                        </w:r>
                      </w:p>
                      <w:p>
                        <w:pPr>
                          <w:spacing w:before="270"/>
                          <w:ind w:left="882" w:right="0" w:firstLine="0"/>
                          <w:jc w:val="left"/>
                          <w:rPr>
                            <w:rFonts w:ascii="Segoe UI" w:hAnsi="Segoe UI"/>
                            <w:i/>
                            <w:sz w:val="16"/>
                          </w:rPr>
                        </w:pPr>
                        <w:r>
                          <w:rPr>
                            <w:rFonts w:ascii="Segoe UI" w:hAnsi="Segoe UI"/>
                            <w:i/>
                            <w:color w:val="052C49"/>
                            <w:sz w:val="16"/>
                          </w:rPr>
                          <w:t>De La Rosa, C. (2014). ¡Espárragos en apuros! Recuperado de https://docs.google.com/file/d/0B0qxJQyNteJpTW9HdHRud1plRHM/edit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41;top:-1101;height:305;width:10492;" filled="f" stroked="f" coordsize="21600,21600" o:gfxdata="UEsDBAoAAAAAAIdO4kAAAAAAAAAAAAAAAAAEAAAAZHJzL1BLAwQUAAAACACHTuJAywh/fL0AAADc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H9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0" w:lineRule="exact"/>
                          <w:ind w:left="4877" w:right="4895" w:firstLine="0"/>
                          <w:jc w:val="center"/>
                          <w:rPr>
                            <w:rFonts w:ascii="Segoe UI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i/>
                            <w:color w:val="052C49"/>
                            <w:sz w:val="26"/>
                          </w:rPr>
                          <w:t>Texto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61;top:3296;height:293;width:5185;" filled="f" stroked="f" coordsize="21600,21600" o:gfxdata="UEsDBAoAAAAAAIdO4kAAAAAAAAAAAAAAAAAEAAAAZHJzL1BLAwQUAAAACACHTuJApETa570AAADc&#10;AAAADwAAAGRycy9kb3ducmV2LnhtbEVPS2sCMRC+F/ofwhR6q4kFpa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Nr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75" w:lineRule="exact"/>
                          <w:ind w:left="1848" w:right="1867" w:firstLine="0"/>
                          <w:jc w:val="center"/>
                          <w:rPr>
                            <w:rFonts w:ascii="Segoe UI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i/>
                            <w:color w:val="052C49"/>
                            <w:sz w:val="26"/>
                          </w:rPr>
                          <w:t>Comentario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jc w:val="center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32"/>
          <w:szCs w:val="32"/>
          <w:lang w:val="es-CO"/>
        </w:rPr>
      </w:pPr>
      <w:r>
        <w:rPr>
          <w:rFonts w:hint="default" w:ascii="Arial" w:hAnsi="Arial" w:cs="Arial"/>
          <w:i/>
          <w:iCs/>
          <w:sz w:val="32"/>
          <w:szCs w:val="32"/>
          <w:lang w:val="es-CO"/>
        </w:rPr>
        <w:t xml:space="preserve">     </w:t>
      </w:r>
    </w:p>
    <w:p>
      <w:pPr>
        <w:pStyle w:val="11"/>
        <w:rPr>
          <w:rFonts w:hint="default" w:ascii="Arial" w:hAnsi="Arial" w:cs="Arial"/>
          <w:i/>
          <w:iCs/>
          <w:sz w:val="32"/>
          <w:szCs w:val="32"/>
          <w:lang w:val="es-CO"/>
        </w:rPr>
      </w:pPr>
      <w:r>
        <mc:AlternateContent>
          <mc:Choice Requires="wpg">
            <w:drawing>
              <wp:anchor distT="0" distB="0" distL="114300" distR="114300" simplePos="0" relativeHeight="1669299200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ge">
                  <wp:posOffset>1424305</wp:posOffset>
                </wp:positionV>
                <wp:extent cx="6606540" cy="4241800"/>
                <wp:effectExtent l="5715" t="0" r="17145" b="6350"/>
                <wp:wrapNone/>
                <wp:docPr id="205" name="Grupo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540" cy="4241702"/>
                          <a:chOff x="839" y="7816"/>
                          <a:chExt cx="10532" cy="6597"/>
                        </a:xfrm>
                      </wpg:grpSpPr>
                      <wps:wsp>
                        <wps:cNvPr id="186" name="Forma libre 186"/>
                        <wps:cNvSpPr/>
                        <wps:spPr>
                          <a:xfrm>
                            <a:off x="839" y="7816"/>
                            <a:ext cx="10532" cy="45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32" h="320">
                                <a:moveTo>
                                  <a:pt x="10392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8" y="18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1"/>
                                </a:lnTo>
                                <a:lnTo>
                                  <a:pt x="18" y="303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0"/>
                                </a:lnTo>
                                <a:lnTo>
                                  <a:pt x="10392" y="320"/>
                                </a:lnTo>
                                <a:lnTo>
                                  <a:pt x="10473" y="318"/>
                                </a:lnTo>
                                <a:lnTo>
                                  <a:pt x="10515" y="303"/>
                                </a:lnTo>
                                <a:lnTo>
                                  <a:pt x="10530" y="261"/>
                                </a:lnTo>
                                <a:lnTo>
                                  <a:pt x="10532" y="180"/>
                                </a:lnTo>
                                <a:lnTo>
                                  <a:pt x="10532" y="140"/>
                                </a:lnTo>
                                <a:lnTo>
                                  <a:pt x="10530" y="59"/>
                                </a:lnTo>
                                <a:lnTo>
                                  <a:pt x="10515" y="18"/>
                                </a:lnTo>
                                <a:lnTo>
                                  <a:pt x="10473" y="2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9F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sz w:val="24"/>
                                  <w:szCs w:val="24"/>
                                  <w:lang w:val="es-CO"/>
                                </w:rPr>
                              </w:pPr>
                              <w:r>
                                <w:rPr>
                                  <w:rFonts w:hint="default"/>
                                  <w:sz w:val="24"/>
                                  <w:szCs w:val="24"/>
                                  <w:lang w:val="es-CO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9" name="Forma libre 189"/>
                        <wps:cNvSpPr/>
                        <wps:spPr>
                          <a:xfrm>
                            <a:off x="846" y="10727"/>
                            <a:ext cx="5224" cy="5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2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8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1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1" name="Forma libre 191"/>
                        <wps:cNvSpPr/>
                        <wps:spPr>
                          <a:xfrm>
                            <a:off x="6141" y="10729"/>
                            <a:ext cx="5224" cy="6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7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7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1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val="es-CO"/>
                                </w:rPr>
                              </w:pPr>
                              <w:r>
                                <w:rPr>
                                  <w:rFonts w:hint="default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  <w:lang w:val="es-CO"/>
                                </w:rPr>
                                <w:t>Comentario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2" name="Forma libre 192"/>
                        <wps:cNvSpPr/>
                        <wps:spPr>
                          <a:xfrm>
                            <a:off x="840" y="8311"/>
                            <a:ext cx="10530" cy="24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30" h="2475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2304"/>
                                </a:lnTo>
                                <a:lnTo>
                                  <a:pt x="2" y="2402"/>
                                </a:lnTo>
                                <a:lnTo>
                                  <a:pt x="21" y="2453"/>
                                </a:lnTo>
                                <a:lnTo>
                                  <a:pt x="71" y="2472"/>
                                </a:lnTo>
                                <a:lnTo>
                                  <a:pt x="170" y="2474"/>
                                </a:lnTo>
                                <a:lnTo>
                                  <a:pt x="10359" y="2474"/>
                                </a:lnTo>
                                <a:lnTo>
                                  <a:pt x="10457" y="2472"/>
                                </a:lnTo>
                                <a:lnTo>
                                  <a:pt x="10508" y="2453"/>
                                </a:lnTo>
                                <a:lnTo>
                                  <a:pt x="10526" y="2402"/>
                                </a:lnTo>
                                <a:lnTo>
                                  <a:pt x="10529" y="2304"/>
                                </a:lnTo>
                                <a:lnTo>
                                  <a:pt x="10529" y="170"/>
                                </a:lnTo>
                                <a:lnTo>
                                  <a:pt x="10526" y="71"/>
                                </a:lnTo>
                                <a:lnTo>
                                  <a:pt x="10508" y="21"/>
                                </a:lnTo>
                                <a:lnTo>
                                  <a:pt x="10457" y="2"/>
                                </a:lnTo>
                                <a:lnTo>
                                  <a:pt x="1035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3" name="Forma libre 193"/>
                        <wps:cNvSpPr/>
                        <wps:spPr>
                          <a:xfrm>
                            <a:off x="850" y="11349"/>
                            <a:ext cx="5224" cy="30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12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042"/>
                                </a:lnTo>
                                <a:lnTo>
                                  <a:pt x="3" y="3140"/>
                                </a:lnTo>
                                <a:lnTo>
                                  <a:pt x="22" y="3190"/>
                                </a:lnTo>
                                <a:lnTo>
                                  <a:pt x="72" y="3209"/>
                                </a:lnTo>
                                <a:lnTo>
                                  <a:pt x="170" y="3212"/>
                                </a:lnTo>
                                <a:lnTo>
                                  <a:pt x="5054" y="3212"/>
                                </a:lnTo>
                                <a:lnTo>
                                  <a:pt x="5153" y="3209"/>
                                </a:lnTo>
                                <a:lnTo>
                                  <a:pt x="5203" y="3190"/>
                                </a:lnTo>
                                <a:lnTo>
                                  <a:pt x="5222" y="3140"/>
                                </a:lnTo>
                                <a:lnTo>
                                  <a:pt x="5224" y="3042"/>
                                </a:lnTo>
                                <a:lnTo>
                                  <a:pt x="5224" y="170"/>
                                </a:lnTo>
                                <a:lnTo>
                                  <a:pt x="5222" y="72"/>
                                </a:lnTo>
                                <a:lnTo>
                                  <a:pt x="5203" y="21"/>
                                </a:lnTo>
                                <a:lnTo>
                                  <a:pt x="5153" y="3"/>
                                </a:lnTo>
                                <a:lnTo>
                                  <a:pt x="505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4" name="Forma libre 194"/>
                        <wps:cNvSpPr/>
                        <wps:spPr>
                          <a:xfrm>
                            <a:off x="6141" y="11349"/>
                            <a:ext cx="5224" cy="30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12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042"/>
                                </a:lnTo>
                                <a:lnTo>
                                  <a:pt x="3" y="3140"/>
                                </a:lnTo>
                                <a:lnTo>
                                  <a:pt x="22" y="3190"/>
                                </a:lnTo>
                                <a:lnTo>
                                  <a:pt x="72" y="3209"/>
                                </a:lnTo>
                                <a:lnTo>
                                  <a:pt x="170" y="3212"/>
                                </a:lnTo>
                                <a:lnTo>
                                  <a:pt x="5054" y="3212"/>
                                </a:lnTo>
                                <a:lnTo>
                                  <a:pt x="5153" y="3209"/>
                                </a:lnTo>
                                <a:lnTo>
                                  <a:pt x="5203" y="3190"/>
                                </a:lnTo>
                                <a:lnTo>
                                  <a:pt x="5222" y="3140"/>
                                </a:lnTo>
                                <a:lnTo>
                                  <a:pt x="5224" y="3042"/>
                                </a:lnTo>
                                <a:lnTo>
                                  <a:pt x="5224" y="170"/>
                                </a:lnTo>
                                <a:lnTo>
                                  <a:pt x="5222" y="72"/>
                                </a:lnTo>
                                <a:lnTo>
                                  <a:pt x="5203" y="21"/>
                                </a:lnTo>
                                <a:lnTo>
                                  <a:pt x="5153" y="3"/>
                                </a:lnTo>
                                <a:lnTo>
                                  <a:pt x="505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5" name="Conector recto 195"/>
                        <wps:cNvCnPr/>
                        <wps:spPr>
                          <a:xfrm>
                            <a:off x="962" y="10394"/>
                            <a:ext cx="0" cy="14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6" name="Conector recto 196"/>
                        <wps:cNvCnPr/>
                        <wps:spPr>
                          <a:xfrm>
                            <a:off x="1138" y="10692"/>
                            <a:ext cx="9964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7" name="Conector recto 197"/>
                        <wps:cNvCnPr/>
                        <wps:spPr>
                          <a:xfrm flipV="1">
                            <a:off x="11238" y="10346"/>
                            <a:ext cx="0" cy="14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8" name="Conector recto 198"/>
                        <wps:cNvCnPr/>
                        <wps:spPr>
                          <a:xfrm flipH="1">
                            <a:off x="1099" y="10192"/>
                            <a:ext cx="9963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9" name="Forma libre 199"/>
                        <wps:cNvSpPr/>
                        <wps:spPr>
                          <a:xfrm>
                            <a:off x="962" y="10226"/>
                            <a:ext cx="4" cy="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" h="71">
                                <a:moveTo>
                                  <a:pt x="4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00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52" y="10577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Imagen 4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1131" y="10577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Imagen 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131" y="10182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" name="Forma libre 203"/>
                        <wps:cNvSpPr/>
                        <wps:spPr>
                          <a:xfrm>
                            <a:off x="997" y="10192"/>
                            <a:ext cx="62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2" h="5">
                                <a:moveTo>
                                  <a:pt x="62" y="0"/>
                                </a:move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04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42" y="10234"/>
                            <a:ext cx="40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55pt;margin-top:112.15pt;height:334pt;width:520.2pt;mso-position-horizontal-relative:page;mso-position-vertical-relative:page;z-index:1165982720;mso-width-relative:page;mso-height-relative:page;" coordorigin="839,7816" coordsize="10532,6597" o:gfxdata="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">
                <o:lock v:ext="edit" aspectratio="f"/>
                <v:shape id="_x0000_s1026" o:spid="_x0000_s1026" o:spt="100" style="position:absolute;left:839;top:7816;height:451;width:10532;" fillcolor="#DAE9F3" filled="t" stroked="f" coordsize="10532,320" o:gfxdata="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/9ly8AAAA&#10;3AAAAA8AAAAAAAAAAQAgAAAAIgAAAGRycy9kb3ducmV2LnhtbFBLAQIUABQAAAAIAIdO4kAzLwWe&#10;OwAAADkAAAAQAAAAAAAAAAEAIAAAAAsBAABkcnMvc2hhcGV4bWwueG1sUEsFBgAAAAAGAAYAWwEA&#10;ALUDAAAAAA==&#10;" path="m10392,0l140,0,59,2,18,18,3,59,0,140,0,180,3,261,18,303,59,318,140,320,10392,320,10473,318,10515,303,10530,261,10532,180,10532,140,10530,59,10515,18,10473,2,10392,0xe">
                  <v:path textboxrect="0,0,10532,32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sz w:val="24"/>
                            <w:szCs w:val="24"/>
                            <w:lang w:val="es-CO"/>
                          </w:rPr>
                        </w:pPr>
                        <w:r>
                          <w:rPr>
                            <w:rFonts w:hint="default"/>
                            <w:sz w:val="24"/>
                            <w:szCs w:val="24"/>
                            <w:lang w:val="es-CO"/>
                          </w:rPr>
                          <w:t>TEXTO</w:t>
                        </w:r>
                      </w:p>
                    </w:txbxContent>
                  </v:textbox>
                </v:shape>
                <v:shape id="_x0000_s1026" o:spid="_x0000_s1026" o:spt="100" style="position:absolute;left:846;top:10727;height:571;width:5224;" filled="f" stroked="t" coordsize="5225,320" o:gfxdata="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Eb0M7sAAADc&#10;AAAADwAAAAAAAAABACAAAAAiAAAAZHJzL2Rvd25yZXYueG1sUEsBAhQAFAAAAAgAh07iQDMvBZ47&#10;AAAAOQAAABAAAAAAAAAAAQAgAAAACgEAAGRycy9zaGFwZXhtbC54bWxQSwUGAAAAAAYABgBbAQAA&#10;tAMAAAAA&#10;" path="m140,0l59,2,18,17,2,59,0,140,0,180,2,261,18,302,59,318,140,320,5084,320,5165,318,5207,302,5222,261,5224,180,5224,140,5222,59,5207,17,5165,2,5084,0,14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6141;top:10729;height:629;width:5224;" filled="f" stroked="t" coordsize="5225,320" o:gfxdata="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vs8YugAAANwA&#10;AAAPAAAAAAAAAAEAIAAAACIAAABkcnMvZG93bnJldi54bWxQSwECFAAUAAAACACHTuJAMy8FnjsA&#10;AAA5AAAAEAAAAAAAAAABACAAAAAJAQAAZHJzL3NoYXBleG1sLnhtbFBLBQYAAAAABgAGAFsBAACz&#10;AwAAAAA=&#10;" path="m140,0l59,2,18,17,3,59,0,140,0,180,3,261,18,302,59,317,140,320,5084,320,5165,317,5207,302,5222,261,5224,180,5224,140,5222,59,5207,17,5165,2,5084,0,140,0xe">
                  <v:path textboxrect="0,0,5225,320"/>
                  <v:fill on="f" focussize="0,0"/>
                  <v:stroke weight="1pt" color="#052C49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s-CO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s-CO"/>
                          </w:rPr>
                          <w:t>Comentario</w:t>
                        </w:r>
                      </w:p>
                    </w:txbxContent>
                  </v:textbox>
                </v:shape>
                <v:shape id="_x0000_s1026" o:spid="_x0000_s1026" o:spt="100" style="position:absolute;left:840;top:8311;height:2475;width:10530;" filled="f" stroked="t" coordsize="10530,2475" o:gfxdata="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Egjm8AAAA&#10;3AAAAA8AAAAAAAAAAQAgAAAAIgAAAGRycy9kb3ducmV2LnhtbFBLAQIUABQAAAAIAIdO4kAzLwWe&#10;OwAAADkAAAAQAAAAAAAAAAEAIAAAAAsBAABkcnMvc2hhcGV4bWwueG1sUEsFBgAAAAAGAAYAWwEA&#10;ALUDAAAAAA==&#10;" path="m170,0l71,2,21,21,2,71,0,170,0,2304,2,2402,21,2453,71,2472,170,2474,10359,2474,10457,2472,10508,2453,10526,2402,10529,2304,10529,170,10526,71,10508,21,10457,2,10359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850;top:11349;height:3064;width:5224;" filled="f" stroked="t" coordsize="5225,3212" o:gfxdata="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2jt68AAAA&#10;3AAAAA8AAAAAAAAAAQAgAAAAIgAAAGRycy9kb3ducmV2LnhtbFBLAQIUABQAAAAIAIdO4kAzLwWe&#10;OwAAADkAAAAQAAAAAAAAAAEAIAAAAAsBAABkcnMvc2hhcGV4bWwueG1sUEsFBgAAAAAGAAYAWwEA&#10;ALUDAAAAAA==&#10;" path="m170,0l72,3,22,21,3,72,0,170,0,3042,3,3140,22,3190,72,3209,170,3212,5054,3212,5153,3209,5203,3190,5222,3140,5224,3042,5224,170,5222,72,5203,21,5153,3,5054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6141;top:11349;height:3064;width:5224;" filled="f" stroked="t" coordsize="5225,3212" o:gfxdata="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XxaqvQAA&#10;ANwAAAAPAAAAAAAAAAEAIAAAACIAAABkcnMvZG93bnJldi54bWxQSwECFAAUAAAACACHTuJAMy8F&#10;njsAAAA5AAAAEAAAAAAAAAABACAAAAAMAQAAZHJzL3NoYXBleG1sLnhtbFBLBQYAAAAABgAGAFsB&#10;AAC2AwAAAAA=&#10;" path="m170,0l72,3,22,21,3,72,0,170,0,3042,3,3140,22,3190,72,3209,170,3212,5054,3212,5153,3209,5203,3190,5222,3140,5224,3042,5224,170,5222,72,5203,21,5153,3,5054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line id="_x0000_s1026" o:spid="_x0000_s1026" o:spt="20" style="position:absolute;left:962;top:10394;height:145;width:0;" filled="f" stroked="t" coordsize="21600,21600" o:gfxdata="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TAi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138;top:10692;height:0;width:9964;" filled="f" stroked="t" coordsize="21600,21600" o:gfxdata="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BnF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1238;top:10346;flip:y;height:145;width:0;" filled="f" stroked="t" coordsize="21600,21600" o:gfxdata="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BVB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099;top:10192;flip:x;height:0;width:9963;" filled="f" stroked="t" coordsize="21600,21600" o:gfxdata="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7Aa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shape id="_x0000_s1026" o:spid="_x0000_s1026" o:spt="100" style="position:absolute;left:962;top:10226;height:71;width:4;" filled="f" stroked="t" coordsize="4,71" o:gfxdata="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B1ZwbgAAADcAAAA&#10;DwAAAAAAAAABACAAAAAiAAAAZHJzL2Rvd25yZXYueG1sUEsBAhQAFAAAAAgAh07iQDMvBZ47AAAA&#10;OQAAABAAAAAAAAAAAQAgAAAABwEAAGRycy9zaGFwZXhtbC54bWxQSwUGAAAAAAYABgBbAQAAsQMA&#10;AAAA&#10;" path="m4,0l2,6,0,13,0,22,0,70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Imagen 42" o:spid="_x0000_s1026" o:spt="75" type="#_x0000_t75" style="position:absolute;left:952;top:10577;height:126;width:117;" filled="f" o:preferrelative="t" stroked="f" coordsize="21600,21600" o:gfxdata="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8KE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9" o:title=""/>
                  <o:lock v:ext="edit" aspectratio="t"/>
                </v:shape>
                <v:shape id="Imagen 43" o:spid="_x0000_s1026" o:spt="75" type="#_x0000_t75" style="position:absolute;left:11131;top:10577;height:126;width:117;" filled="f" o:preferrelative="t" stroked="f" coordsize="21600,21600" o:gfxdata="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FiB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v:shape id="Imagen 44" o:spid="_x0000_s1026" o:spt="75" type="#_x0000_t75" style="position:absolute;left:11131;top:10182;height:126;width:117;" filled="f" o:preferrelative="t" stroked="f" coordsize="21600,21600" o:gfxdata="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xRa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v:shape id="_x0000_s1026" o:spid="_x0000_s1026" o:spt="100" style="position:absolute;left:997;top:10192;height:5;width:62;" filled="f" stroked="t" coordsize="62,5" o:gfxdata="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gtIP&#10;wAAAANwAAAAPAAAAAAAAAAEAIAAAACIAAABkcnMvZG93bnJldi54bWxQSwECFAAUAAAACACHTuJA&#10;My8FnjsAAAA5AAAAEAAAAAAAAAABACAAAAAPAQAAZHJzL3NoYXBleG1sLnhtbFBLBQYAAAAABgAG&#10;AFsBAAC5AwAAAAA=&#10;" path="m62,0l22,0,12,0,0,4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Imagen 46" o:spid="_x0000_s1026" o:spt="75" type="#_x0000_t75" style="position:absolute;left:1042;top:10234;height:418;width:402;" filled="f" o:preferrelative="t" stroked="f" coordsize="21600,21600" o:gfxdata="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MEQ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</v:group>
            </w:pict>
          </mc:Fallback>
        </mc:AlternateContent>
      </w:r>
    </w:p>
    <w:p>
      <w:pPr>
        <w:pStyle w:val="11"/>
        <w:rPr>
          <w:rFonts w:hint="default" w:ascii="Arial" w:hAnsi="Arial" w:cs="Arial"/>
          <w:i/>
          <w:iCs/>
          <w:sz w:val="32"/>
          <w:szCs w:val="32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32"/>
          <w:szCs w:val="32"/>
          <w:lang w:val="es-CO"/>
        </w:rPr>
      </w:pPr>
      <w:r>
        <mc:AlternateContent>
          <mc:Choice Requires="wps">
            <w:drawing>
              <wp:anchor distT="0" distB="0" distL="114300" distR="114300" simplePos="0" relativeHeight="3088771072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92075</wp:posOffset>
                </wp:positionV>
                <wp:extent cx="6483350" cy="1510030"/>
                <wp:effectExtent l="0" t="0" r="0" b="0"/>
                <wp:wrapNone/>
                <wp:docPr id="183" name="Cuadro de tex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0" cy="151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9" w:line="223" w:lineRule="auto"/>
                              <w:ind w:left="0" w:right="18" w:firstLine="0"/>
                              <w:jc w:val="both"/>
                              <w:rPr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Como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Mozart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 w:val="0"/>
                                <w:color w:val="052C49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su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hermana</w:t>
                            </w:r>
                            <w:r>
                              <w:rPr>
                                <w:b w:val="0"/>
                                <w:color w:val="052C49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tocan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cada</w:t>
                            </w:r>
                            <w:r>
                              <w:rPr>
                                <w:b w:val="0"/>
                                <w:color w:val="052C49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vez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pacing w:val="-6"/>
                                <w:sz w:val="26"/>
                              </w:rPr>
                              <w:t>mejor,</w:t>
                            </w:r>
                            <w:r>
                              <w:rPr>
                                <w:b w:val="0"/>
                                <w:color w:val="052C49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su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padre</w:t>
                            </w:r>
                            <w:r>
                              <w:rPr>
                                <w:b w:val="0"/>
                                <w:color w:val="052C49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les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lleva</w:t>
                            </w:r>
                            <w:r>
                              <w:rPr>
                                <w:b w:val="0"/>
                                <w:color w:val="052C49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gira</w:t>
                            </w:r>
                            <w:r>
                              <w:rPr>
                                <w:b w:val="0"/>
                                <w:color w:val="052C49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por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Europa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para que actúen delante de reyes y de personas importantes de la época. Ellos tocan sobre todo el piano y el violín. En aquella época los viajes se hacen en carruajes tirados por caballos y por</w:t>
                            </w:r>
                            <w:r>
                              <w:rPr>
                                <w:b w:val="0"/>
                                <w:color w:val="052C49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caminos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tierra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llenos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baches.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A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veces</w:t>
                            </w:r>
                            <w:r>
                              <w:rPr>
                                <w:b w:val="0"/>
                                <w:color w:val="052C49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hace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mucho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frío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en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algún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viaje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Mozart</w:t>
                            </w:r>
                            <w:r>
                              <w:rPr>
                                <w:b w:val="0"/>
                                <w:color w:val="052C49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y</w:t>
                            </w:r>
                            <w:r>
                              <w:rPr>
                                <w:b w:val="0"/>
                                <w:color w:val="052C4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 xml:space="preserve">su hermana se resfrían y caen enfermos. </w:t>
                            </w:r>
                            <w:r>
                              <w:rPr>
                                <w:b w:val="0"/>
                                <w:color w:val="052C49"/>
                                <w:spacing w:val="-6"/>
                                <w:sz w:val="26"/>
                              </w:rPr>
                              <w:t xml:space="preserve">Pero </w:t>
                            </w:r>
                            <w:r>
                              <w:rPr>
                                <w:b w:val="0"/>
                                <w:color w:val="052C49"/>
                                <w:sz w:val="26"/>
                              </w:rPr>
                              <w:t>no dejan de</w:t>
                            </w:r>
                            <w:r>
                              <w:rPr>
                                <w:b w:val="0"/>
                                <w:color w:val="052C4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52C49"/>
                                <w:spacing w:val="-6"/>
                                <w:sz w:val="26"/>
                              </w:rPr>
                              <w:t>tocar.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8pt;margin-top:7.25pt;height:118.9pt;width:510.5pt;z-index:-1206196224;mso-width-relative:page;mso-height-relative:page;" filled="f" stroked="f" coordsize="21600,21600" o:gfxdata="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ix139NgAAAAKAQAADwAAAAAAAAABACAAAAAi&#10;AAAAZHJzL2Rvd25yZXYueG1sUEsBAhQAFAAAAAgAh07iQNRiBiCYAQAALwMAAA4AAAAAAAAAAQAg&#10;AAAAJwEAAGRycy9lMm9Eb2MueG1sUEsFBgAAAAAGAAYAWQEAAD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223" w:lineRule="auto"/>
                        <w:ind w:left="0" w:right="18" w:firstLine="0"/>
                        <w:jc w:val="both"/>
                        <w:rPr>
                          <w:b w:val="0"/>
                          <w:sz w:val="26"/>
                        </w:rPr>
                      </w:pPr>
                      <w:r>
                        <w:rPr>
                          <w:b w:val="0"/>
                          <w:color w:val="052C49"/>
                          <w:sz w:val="26"/>
                        </w:rPr>
                        <w:t>Como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Mozart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y</w:t>
                      </w:r>
                      <w:r>
                        <w:rPr>
                          <w:b w:val="0"/>
                          <w:color w:val="052C49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su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hermana</w:t>
                      </w:r>
                      <w:r>
                        <w:rPr>
                          <w:b w:val="0"/>
                          <w:color w:val="052C49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tocan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cada</w:t>
                      </w:r>
                      <w:r>
                        <w:rPr>
                          <w:b w:val="0"/>
                          <w:color w:val="052C49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vez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pacing w:val="-6"/>
                          <w:sz w:val="26"/>
                        </w:rPr>
                        <w:t>mejor,</w:t>
                      </w:r>
                      <w:r>
                        <w:rPr>
                          <w:b w:val="0"/>
                          <w:color w:val="052C49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su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padre</w:t>
                      </w:r>
                      <w:r>
                        <w:rPr>
                          <w:b w:val="0"/>
                          <w:color w:val="052C49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les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lleva</w:t>
                      </w:r>
                      <w:r>
                        <w:rPr>
                          <w:b w:val="0"/>
                          <w:color w:val="052C49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de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gira</w:t>
                      </w:r>
                      <w:r>
                        <w:rPr>
                          <w:b w:val="0"/>
                          <w:color w:val="052C49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por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Europa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para que actúen delante de reyes y de personas importantes de la época. Ellos tocan sobre todo el piano y el violín. En aquella época los viajes se hacen en carruajes tirados por caballos y por</w:t>
                      </w:r>
                      <w:r>
                        <w:rPr>
                          <w:b w:val="0"/>
                          <w:color w:val="052C49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caminos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de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tierra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llenos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de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baches.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A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veces</w:t>
                      </w:r>
                      <w:r>
                        <w:rPr>
                          <w:b w:val="0"/>
                          <w:color w:val="052C49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hace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mucho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frío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y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en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algún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viaje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Mozart</w:t>
                      </w:r>
                      <w:r>
                        <w:rPr>
                          <w:b w:val="0"/>
                          <w:color w:val="052C49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y</w:t>
                      </w:r>
                      <w:r>
                        <w:rPr>
                          <w:b w:val="0"/>
                          <w:color w:val="052C4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 xml:space="preserve">su hermana se resfrían y caen enfermos. </w:t>
                      </w:r>
                      <w:r>
                        <w:rPr>
                          <w:b w:val="0"/>
                          <w:color w:val="052C49"/>
                          <w:spacing w:val="-6"/>
                          <w:sz w:val="26"/>
                        </w:rPr>
                        <w:t xml:space="preserve">Pero </w:t>
                      </w:r>
                      <w:r>
                        <w:rPr>
                          <w:b w:val="0"/>
                          <w:color w:val="052C49"/>
                          <w:sz w:val="26"/>
                        </w:rPr>
                        <w:t>no dejan de</w:t>
                      </w:r>
                      <w:r>
                        <w:rPr>
                          <w:b w:val="0"/>
                          <w:color w:val="052C4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52C49"/>
                          <w:spacing w:val="-6"/>
                          <w:sz w:val="26"/>
                        </w:rPr>
                        <w:t>tocar.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rPr>
          <w:rFonts w:hint="default" w:ascii="Arial" w:hAnsi="Arial" w:cs="Arial"/>
          <w:i/>
          <w:iCs/>
          <w:sz w:val="32"/>
          <w:szCs w:val="32"/>
          <w:lang w:val="es-CO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ind w:firstLine="960" w:firstLineChars="300"/>
        <w:rPr>
          <w:rFonts w:hint="default" w:ascii="Arial" w:hAnsi="Arial" w:cs="Arial"/>
          <w:i/>
          <w:iCs/>
          <w:sz w:val="32"/>
          <w:szCs w:val="32"/>
          <w:lang w:val="es-CO"/>
        </w:rPr>
      </w:pPr>
      <w:r>
        <w:rPr>
          <w:rFonts w:hint="default" w:ascii="Arial" w:hAnsi="Arial" w:cs="Arial"/>
          <w:i/>
          <w:iCs/>
          <w:sz w:val="32"/>
          <w:szCs w:val="32"/>
          <w:lang w:val="es-CO"/>
        </w:rPr>
        <w:t>Imagen</w:t>
      </w: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pStyle w:val="11"/>
        <w:rPr>
          <w:rFonts w:ascii="Arial" w:hAnsi="Arial" w:cs="Arial"/>
          <w:i/>
          <w:iCs/>
          <w:sz w:val="32"/>
          <w:szCs w:val="32"/>
        </w:rPr>
      </w:pPr>
    </w:p>
    <w:p>
      <w:pPr>
        <w:spacing w:before="101"/>
        <w:ind w:left="807" w:right="0" w:firstLine="0"/>
        <w:jc w:val="left"/>
        <w:rPr>
          <w:rFonts w:ascii="Segoe UI" w:hAnsi="Segoe UI"/>
          <w:i/>
          <w:sz w:val="16"/>
        </w:rPr>
      </w:pPr>
    </w:p>
    <w:p>
      <w:pPr>
        <w:pStyle w:val="6"/>
        <w:spacing w:before="6"/>
        <w:rPr>
          <w:rFonts w:ascii="Segoe UI"/>
          <w:i/>
          <w:sz w:val="11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b w:val="0"/>
          <w:color w:val="052C49"/>
          <w:sz w:val="24"/>
          <w:szCs w:val="24"/>
        </w:rPr>
      </w:pPr>
    </w:p>
    <w:p>
      <w:pPr>
        <w:pStyle w:val="11"/>
        <w:rPr>
          <w:b w:val="0"/>
          <w:color w:val="052C49"/>
          <w:sz w:val="24"/>
          <w:szCs w:val="24"/>
        </w:rPr>
      </w:pPr>
    </w:p>
    <w:p>
      <w:pPr>
        <w:pStyle w:val="11"/>
        <w:rPr>
          <w:b w:val="0"/>
          <w:color w:val="052C49"/>
          <w:sz w:val="24"/>
          <w:szCs w:val="24"/>
        </w:rPr>
      </w:pPr>
    </w:p>
    <w:p>
      <w:pPr>
        <w:pStyle w:val="11"/>
        <w:rPr>
          <w:b w:val="0"/>
          <w:color w:val="052C49"/>
          <w:sz w:val="24"/>
          <w:szCs w:val="24"/>
        </w:rPr>
      </w:pPr>
    </w:p>
    <w:p>
      <w:pPr>
        <w:pStyle w:val="11"/>
        <w:rPr>
          <w:b w:val="0"/>
          <w:color w:val="052C49"/>
          <w:sz w:val="24"/>
          <w:szCs w:val="24"/>
        </w:rPr>
      </w:pPr>
    </w:p>
    <w:p>
      <w:pPr>
        <w:pStyle w:val="11"/>
        <w:rPr>
          <w:b w:val="0"/>
          <w:color w:val="052C49"/>
          <w:sz w:val="24"/>
          <w:szCs w:val="24"/>
        </w:rPr>
      </w:pPr>
    </w:p>
    <w:p>
      <w:pPr>
        <w:pStyle w:val="11"/>
        <w:rPr>
          <w:rFonts w:hint="default" w:ascii="Arial" w:hAnsi="Arial" w:cs="Arial"/>
          <w:b w:val="0"/>
          <w:i/>
          <w:iCs/>
          <w:sz w:val="24"/>
          <w:szCs w:val="24"/>
        </w:rPr>
      </w:pP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Cuando tiene 16 años, Nansen, un explorador noruego, se convierte en la primera persona en</w:t>
      </w:r>
      <w:r>
        <w:rPr>
          <w:rFonts w:hint="default" w:ascii="Arial" w:hAnsi="Arial" w:cs="Arial"/>
          <w:b w:val="0"/>
          <w:i/>
          <w:iCs/>
          <w:color w:val="052C49"/>
          <w:spacing w:val="-9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recorrer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Groenlandia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de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costa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a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costa.</w:t>
      </w:r>
      <w:r>
        <w:rPr>
          <w:rFonts w:hint="default" w:ascii="Arial" w:hAnsi="Arial" w:cs="Arial"/>
          <w:b w:val="0"/>
          <w:i/>
          <w:iCs/>
          <w:color w:val="052C49"/>
          <w:spacing w:val="-9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Groenlandia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es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una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gran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isla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situada</w:t>
      </w:r>
      <w:r>
        <w:rPr>
          <w:rFonts w:hint="default" w:ascii="Arial" w:hAnsi="Arial" w:cs="Arial"/>
          <w:b w:val="0"/>
          <w:i/>
          <w:iCs/>
          <w:color w:val="052C49"/>
          <w:spacing w:val="-9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entre</w:t>
      </w:r>
      <w:r>
        <w:rPr>
          <w:rFonts w:hint="default" w:ascii="Arial" w:hAnsi="Arial" w:cs="Arial"/>
          <w:b w:val="0"/>
          <w:i/>
          <w:iCs/>
          <w:color w:val="052C49"/>
          <w:spacing w:val="-8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 xml:space="preserve">América del </w:t>
      </w:r>
      <w:r>
        <w:rPr>
          <w:rFonts w:hint="default" w:ascii="Arial" w:hAnsi="Arial" w:cs="Arial"/>
          <w:b w:val="0"/>
          <w:i/>
          <w:iCs/>
          <w:color w:val="052C49"/>
          <w:spacing w:val="2"/>
          <w:sz w:val="24"/>
          <w:szCs w:val="24"/>
        </w:rPr>
        <w:t xml:space="preserve">Norte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 xml:space="preserve">y el océano Glacial Ártico. Casi todo su territorio está cubierto de hielo. Otros ex- ploradores intentaron hacer esta misma travesía antes que Nansen y fracasaron. </w:t>
      </w:r>
      <w:r>
        <w:rPr>
          <w:rFonts w:hint="default" w:ascii="Arial" w:hAnsi="Arial" w:cs="Arial"/>
          <w:b w:val="0"/>
          <w:i/>
          <w:iCs/>
          <w:color w:val="052C49"/>
          <w:spacing w:val="-10"/>
          <w:sz w:val="24"/>
          <w:szCs w:val="24"/>
        </w:rPr>
        <w:t xml:space="preserve">Tras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el éxito de su viaje y al regresar a Noruega, Nansen se convierte en un héroe en todo el</w:t>
      </w:r>
      <w:r>
        <w:rPr>
          <w:rFonts w:hint="default" w:ascii="Arial" w:hAnsi="Arial" w:cs="Arial"/>
          <w:b w:val="0"/>
          <w:i/>
          <w:iCs/>
          <w:color w:val="052C49"/>
          <w:spacing w:val="-23"/>
          <w:sz w:val="24"/>
          <w:szCs w:val="24"/>
        </w:rPr>
        <w:t xml:space="preserve"> </w:t>
      </w:r>
      <w:r>
        <w:rPr>
          <w:rFonts w:hint="default" w:ascii="Arial" w:hAnsi="Arial" w:cs="Arial"/>
          <w:b w:val="0"/>
          <w:i/>
          <w:iCs/>
          <w:color w:val="052C49"/>
          <w:sz w:val="24"/>
          <w:szCs w:val="24"/>
        </w:rPr>
        <w:t>país.</w:t>
      </w:r>
    </w:p>
    <w:p>
      <w:pPr>
        <w:pStyle w:val="6"/>
        <w:spacing w:before="4"/>
        <w:rPr>
          <w:b w:val="0"/>
          <w:sz w:val="9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  <w:r>
        <mc:AlternateContent>
          <mc:Choice Requires="wpg">
            <w:drawing>
              <wp:anchor distT="0" distB="0" distL="114300" distR="114300" simplePos="0" relativeHeight="1669299200" behindDoc="1" locked="0" layoutInCell="1" allowOverlap="1">
                <wp:simplePos x="0" y="0"/>
                <wp:positionH relativeFrom="page">
                  <wp:posOffset>602615</wp:posOffset>
                </wp:positionH>
                <wp:positionV relativeFrom="page">
                  <wp:posOffset>1600835</wp:posOffset>
                </wp:positionV>
                <wp:extent cx="6710045" cy="4156710"/>
                <wp:effectExtent l="6350" t="0" r="8255" b="15240"/>
                <wp:wrapNone/>
                <wp:docPr id="250" name="Grupo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045" cy="4156710"/>
                          <a:chOff x="826" y="7963"/>
                          <a:chExt cx="10567" cy="6546"/>
                        </a:xfrm>
                      </wpg:grpSpPr>
                      <wps:wsp>
                        <wps:cNvPr id="222" name="Forma libre 222"/>
                        <wps:cNvSpPr/>
                        <wps:spPr>
                          <a:xfrm>
                            <a:off x="839" y="7963"/>
                            <a:ext cx="10532" cy="4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32" h="320">
                                <a:moveTo>
                                  <a:pt x="10392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8" y="18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1"/>
                                </a:lnTo>
                                <a:lnTo>
                                  <a:pt x="18" y="303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0"/>
                                </a:lnTo>
                                <a:lnTo>
                                  <a:pt x="10392" y="320"/>
                                </a:lnTo>
                                <a:lnTo>
                                  <a:pt x="10473" y="318"/>
                                </a:lnTo>
                                <a:lnTo>
                                  <a:pt x="10515" y="303"/>
                                </a:lnTo>
                                <a:lnTo>
                                  <a:pt x="10530" y="261"/>
                                </a:lnTo>
                                <a:lnTo>
                                  <a:pt x="10532" y="180"/>
                                </a:lnTo>
                                <a:lnTo>
                                  <a:pt x="10532" y="140"/>
                                </a:lnTo>
                                <a:lnTo>
                                  <a:pt x="10530" y="59"/>
                                </a:lnTo>
                                <a:lnTo>
                                  <a:pt x="10515" y="18"/>
                                </a:lnTo>
                                <a:lnTo>
                                  <a:pt x="10473" y="2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9F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es-CO"/>
                                </w:rPr>
                              </w:pPr>
                              <w:r>
                                <w:rPr>
                                  <w:rFonts w:hint="default"/>
                                  <w:lang w:val="es-CO"/>
                                </w:rPr>
                                <w:t>TEXTO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3" name="Forma libre 223"/>
                        <wps:cNvSpPr/>
                        <wps:spPr>
                          <a:xfrm>
                            <a:off x="826" y="8058"/>
                            <a:ext cx="10532" cy="3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32" h="320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8" y="18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1"/>
                                </a:lnTo>
                                <a:lnTo>
                                  <a:pt x="18" y="303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0"/>
                                </a:lnTo>
                                <a:lnTo>
                                  <a:pt x="10392" y="320"/>
                                </a:lnTo>
                                <a:lnTo>
                                  <a:pt x="10473" y="318"/>
                                </a:lnTo>
                                <a:lnTo>
                                  <a:pt x="10515" y="303"/>
                                </a:lnTo>
                                <a:lnTo>
                                  <a:pt x="10530" y="261"/>
                                </a:lnTo>
                                <a:lnTo>
                                  <a:pt x="10532" y="180"/>
                                </a:lnTo>
                                <a:lnTo>
                                  <a:pt x="10532" y="140"/>
                                </a:lnTo>
                                <a:lnTo>
                                  <a:pt x="10530" y="59"/>
                                </a:lnTo>
                                <a:lnTo>
                                  <a:pt x="10515" y="18"/>
                                </a:lnTo>
                                <a:lnTo>
                                  <a:pt x="10473" y="2"/>
                                </a:lnTo>
                                <a:lnTo>
                                  <a:pt x="10392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4" name="Forma libre 224"/>
                        <wps:cNvSpPr/>
                        <wps:spPr>
                          <a:xfrm>
                            <a:off x="846" y="10831"/>
                            <a:ext cx="5225" cy="48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5084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2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8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1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9F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es-CO"/>
                                </w:rPr>
                              </w:pPr>
                              <w:r>
                                <w:rPr>
                                  <w:rFonts w:hint="default"/>
                                  <w:lang w:val="es-CO"/>
                                </w:rPr>
                                <w:t>Imagen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5" name="Forma libre 225"/>
                        <wps:cNvSpPr/>
                        <wps:spPr>
                          <a:xfrm>
                            <a:off x="846" y="10831"/>
                            <a:ext cx="5225" cy="3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2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8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1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6" name="Forma libre 226"/>
                        <wps:cNvSpPr/>
                        <wps:spPr>
                          <a:xfrm>
                            <a:off x="6141" y="10832"/>
                            <a:ext cx="5225" cy="4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5084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7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7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1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9F3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/>
                                  <w:lang w:val="es-CO"/>
                                </w:rPr>
                              </w:pPr>
                              <w:r>
                                <w:rPr>
                                  <w:rFonts w:hint="default"/>
                                  <w:lang w:val="es-CO"/>
                                </w:rPr>
                                <w:t>Comentario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7" name="Forma libre 227"/>
                        <wps:cNvSpPr/>
                        <wps:spPr>
                          <a:xfrm>
                            <a:off x="6141" y="10737"/>
                            <a:ext cx="5225" cy="53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0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8" y="17"/>
                                </a:lnTo>
                                <a:lnTo>
                                  <a:pt x="3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0"/>
                                </a:lnTo>
                                <a:lnTo>
                                  <a:pt x="3" y="261"/>
                                </a:lnTo>
                                <a:lnTo>
                                  <a:pt x="18" y="302"/>
                                </a:lnTo>
                                <a:lnTo>
                                  <a:pt x="59" y="317"/>
                                </a:lnTo>
                                <a:lnTo>
                                  <a:pt x="140" y="320"/>
                                </a:lnTo>
                                <a:lnTo>
                                  <a:pt x="5084" y="320"/>
                                </a:lnTo>
                                <a:lnTo>
                                  <a:pt x="5165" y="317"/>
                                </a:lnTo>
                                <a:lnTo>
                                  <a:pt x="5207" y="302"/>
                                </a:lnTo>
                                <a:lnTo>
                                  <a:pt x="5222" y="261"/>
                                </a:lnTo>
                                <a:lnTo>
                                  <a:pt x="5224" y="180"/>
                                </a:lnTo>
                                <a:lnTo>
                                  <a:pt x="5224" y="140"/>
                                </a:lnTo>
                                <a:lnTo>
                                  <a:pt x="5222" y="59"/>
                                </a:lnTo>
                                <a:lnTo>
                                  <a:pt x="5207" y="17"/>
                                </a:lnTo>
                                <a:lnTo>
                                  <a:pt x="5165" y="2"/>
                                </a:lnTo>
                                <a:lnTo>
                                  <a:pt x="5084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8" name="Forma libre 228"/>
                        <wps:cNvSpPr/>
                        <wps:spPr>
                          <a:xfrm>
                            <a:off x="840" y="8501"/>
                            <a:ext cx="10530" cy="228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30" h="2475">
                                <a:moveTo>
                                  <a:pt x="170" y="0"/>
                                </a:move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2304"/>
                                </a:lnTo>
                                <a:lnTo>
                                  <a:pt x="2" y="2402"/>
                                </a:lnTo>
                                <a:lnTo>
                                  <a:pt x="21" y="2453"/>
                                </a:lnTo>
                                <a:lnTo>
                                  <a:pt x="71" y="2472"/>
                                </a:lnTo>
                                <a:lnTo>
                                  <a:pt x="170" y="2474"/>
                                </a:lnTo>
                                <a:lnTo>
                                  <a:pt x="10359" y="2474"/>
                                </a:lnTo>
                                <a:lnTo>
                                  <a:pt x="10457" y="2472"/>
                                </a:lnTo>
                                <a:lnTo>
                                  <a:pt x="10508" y="2453"/>
                                </a:lnTo>
                                <a:lnTo>
                                  <a:pt x="10526" y="2402"/>
                                </a:lnTo>
                                <a:lnTo>
                                  <a:pt x="10529" y="2304"/>
                                </a:lnTo>
                                <a:lnTo>
                                  <a:pt x="10529" y="170"/>
                                </a:lnTo>
                                <a:lnTo>
                                  <a:pt x="10526" y="71"/>
                                </a:lnTo>
                                <a:lnTo>
                                  <a:pt x="10508" y="21"/>
                                </a:lnTo>
                                <a:lnTo>
                                  <a:pt x="10457" y="2"/>
                                </a:lnTo>
                                <a:lnTo>
                                  <a:pt x="1035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9" name="Forma libre 229"/>
                        <wps:cNvSpPr/>
                        <wps:spPr>
                          <a:xfrm>
                            <a:off x="850" y="11201"/>
                            <a:ext cx="5225" cy="32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12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042"/>
                                </a:lnTo>
                                <a:lnTo>
                                  <a:pt x="3" y="3140"/>
                                </a:lnTo>
                                <a:lnTo>
                                  <a:pt x="22" y="3190"/>
                                </a:lnTo>
                                <a:lnTo>
                                  <a:pt x="72" y="3209"/>
                                </a:lnTo>
                                <a:lnTo>
                                  <a:pt x="170" y="3212"/>
                                </a:lnTo>
                                <a:lnTo>
                                  <a:pt x="5054" y="3212"/>
                                </a:lnTo>
                                <a:lnTo>
                                  <a:pt x="5153" y="3209"/>
                                </a:lnTo>
                                <a:lnTo>
                                  <a:pt x="5203" y="3190"/>
                                </a:lnTo>
                                <a:lnTo>
                                  <a:pt x="5222" y="3140"/>
                                </a:lnTo>
                                <a:lnTo>
                                  <a:pt x="5224" y="3042"/>
                                </a:lnTo>
                                <a:lnTo>
                                  <a:pt x="5224" y="170"/>
                                </a:lnTo>
                                <a:lnTo>
                                  <a:pt x="5222" y="72"/>
                                </a:lnTo>
                                <a:lnTo>
                                  <a:pt x="5203" y="21"/>
                                </a:lnTo>
                                <a:lnTo>
                                  <a:pt x="5153" y="3"/>
                                </a:lnTo>
                                <a:lnTo>
                                  <a:pt x="505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0" name="Forma libre 230"/>
                        <wps:cNvSpPr/>
                        <wps:spPr>
                          <a:xfrm>
                            <a:off x="6168" y="11297"/>
                            <a:ext cx="5225" cy="32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25" h="3212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042"/>
                                </a:lnTo>
                                <a:lnTo>
                                  <a:pt x="3" y="3140"/>
                                </a:lnTo>
                                <a:lnTo>
                                  <a:pt x="22" y="3190"/>
                                </a:lnTo>
                                <a:lnTo>
                                  <a:pt x="72" y="3209"/>
                                </a:lnTo>
                                <a:lnTo>
                                  <a:pt x="170" y="3212"/>
                                </a:lnTo>
                                <a:lnTo>
                                  <a:pt x="5054" y="3212"/>
                                </a:lnTo>
                                <a:lnTo>
                                  <a:pt x="5153" y="3209"/>
                                </a:lnTo>
                                <a:lnTo>
                                  <a:pt x="5203" y="3190"/>
                                </a:lnTo>
                                <a:lnTo>
                                  <a:pt x="5222" y="3140"/>
                                </a:lnTo>
                                <a:lnTo>
                                  <a:pt x="5224" y="3042"/>
                                </a:lnTo>
                                <a:lnTo>
                                  <a:pt x="5224" y="170"/>
                                </a:lnTo>
                                <a:lnTo>
                                  <a:pt x="5222" y="72"/>
                                </a:lnTo>
                                <a:lnTo>
                                  <a:pt x="5203" y="21"/>
                                </a:lnTo>
                                <a:lnTo>
                                  <a:pt x="5153" y="3"/>
                                </a:lnTo>
                                <a:lnTo>
                                  <a:pt x="505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1" name="Conector recto 231"/>
                        <wps:cNvCnPr/>
                        <wps:spPr>
                          <a:xfrm>
                            <a:off x="962" y="10394"/>
                            <a:ext cx="0" cy="14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2" name="Conector recto 232"/>
                        <wps:cNvCnPr/>
                        <wps:spPr>
                          <a:xfrm>
                            <a:off x="1138" y="10692"/>
                            <a:ext cx="9964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3" name="Conector recto 233"/>
                        <wps:cNvCnPr/>
                        <wps:spPr>
                          <a:xfrm flipV="1">
                            <a:off x="11238" y="10346"/>
                            <a:ext cx="0" cy="14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4" name="Conector recto 234"/>
                        <wps:cNvCnPr/>
                        <wps:spPr>
                          <a:xfrm flipH="1">
                            <a:off x="1099" y="10192"/>
                            <a:ext cx="9963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52C49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5" name="Forma libre 235"/>
                        <wps:cNvSpPr/>
                        <wps:spPr>
                          <a:xfrm>
                            <a:off x="962" y="10226"/>
                            <a:ext cx="4" cy="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" h="71">
                                <a:moveTo>
                                  <a:pt x="4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36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52" y="10577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Imagen 6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1131" y="10577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1" name="Imagen 6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131" y="10182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2" name="Forma libre 242"/>
                        <wps:cNvSpPr/>
                        <wps:spPr>
                          <a:xfrm>
                            <a:off x="997" y="10192"/>
                            <a:ext cx="62" cy="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2" h="5">
                                <a:moveTo>
                                  <a:pt x="62" y="0"/>
                                </a:moveTo>
                                <a:lnTo>
                                  <a:pt x="2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52C4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6" name="Imagen 6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42" y="10234"/>
                            <a:ext cx="40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45pt;margin-top:126.05pt;height:327.3pt;width:528.35pt;mso-position-horizontal-relative:page;mso-position-vertical-relative:page;z-index:1165982720;mso-width-relative:page;mso-height-relative:page;" coordorigin="826,7963" coordsize="10567,6546" o:gfxdata="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">
                <o:lock v:ext="edit" aspectratio="f"/>
                <v:shape id="_x0000_s1026" o:spid="_x0000_s1026" o:spt="100" style="position:absolute;left:839;top:7963;height:429;width:10532;" fillcolor="#DAE9F3" filled="t" stroked="f" coordsize="10532,320" o:gfxdata="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Hzhm/&#10;AAAA3AAAAA8AAAAAAAAAAQAgAAAAIgAAAGRycy9kb3ducmV2LnhtbFBLAQIUABQAAAAIAIdO4kAz&#10;LwWeOwAAADkAAAAQAAAAAAAAAAEAIAAAAA4BAABkcnMvc2hhcGV4bWwueG1sUEsFBgAAAAAGAAYA&#10;WwEAALgDAAAAAA==&#10;" path="m10392,0l140,0,59,2,18,18,3,59,0,140,0,180,3,261,18,303,59,318,140,320,10392,320,10473,318,10515,303,10530,261,10532,180,10532,140,10530,59,10515,18,10473,2,10392,0xe">
                  <v:path textboxrect="0,0,10532,32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s-CO"/>
                          </w:rPr>
                        </w:pPr>
                        <w:r>
                          <w:rPr>
                            <w:rFonts w:hint="default"/>
                            <w:lang w:val="es-CO"/>
                          </w:rPr>
                          <w:t>TEXTO</w:t>
                        </w:r>
                      </w:p>
                    </w:txbxContent>
                  </v:textbox>
                </v:shape>
                <v:shape id="_x0000_s1026" o:spid="_x0000_s1026" o:spt="100" style="position:absolute;left:826;top:8058;height:320;width:10532;" filled="f" stroked="t" coordsize="10532,320" o:gfxdata="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Wxib4A&#10;AADcAAAADwAAAAAAAAABACAAAAAiAAAAZHJzL2Rvd25yZXYueG1sUEsBAhQAFAAAAAgAh07iQDMv&#10;BZ47AAAAOQAAABAAAAAAAAAAAQAgAAAADQEAAGRycy9zaGFwZXhtbC54bWxQSwUGAAAAAAYABgBb&#10;AQAAtwMAAAAA&#10;" path="m140,0l59,2,18,18,3,59,0,140,0,180,3,261,18,303,59,318,140,320,10392,320,10473,318,10515,303,10530,261,10532,180,10532,140,10530,59,10515,18,10473,2,10392,0,14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846;top:10831;height:483;width:5225;" fillcolor="#DAE9F3" filled="t" stroked="f" coordsize="5225,320" o:gfxdata="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g9Dt&#10;wAAAANwAAAAPAAAAAAAAAAEAIAAAACIAAABkcnMvZG93bnJldi54bWxQSwECFAAUAAAACACHTuJA&#10;My8FnjsAAAA5AAAAEAAAAAAAAAABACAAAAAPAQAAZHJzL3NoYXBleG1sLnhtbFBLBQYAAAAABgAG&#10;AFsBAAC5AwAAAAA=&#10;" path="m5084,0l140,0,59,2,18,17,2,59,0,140,0,180,2,261,18,302,59,318,140,320,5084,320,5165,318,5207,302,5222,261,5224,180,5224,140,5222,59,5207,17,5165,2,5084,0xe">
                  <v:path textboxrect="0,0,5225,32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s-CO"/>
                          </w:rPr>
                        </w:pPr>
                        <w:r>
                          <w:rPr>
                            <w:rFonts w:hint="default"/>
                            <w:lang w:val="es-CO"/>
                          </w:rPr>
                          <w:t>Imagen</w:t>
                        </w:r>
                      </w:p>
                    </w:txbxContent>
                  </v:textbox>
                </v:shape>
                <v:shape id="_x0000_s1026" o:spid="_x0000_s1026" o:spt="100" style="position:absolute;left:846;top:10831;height:320;width:5225;" filled="f" stroked="t" coordsize="5225,320" o:gfxdata="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SMBwvQAA&#10;ANwAAAAPAAAAAAAAAAEAIAAAACIAAABkcnMvZG93bnJldi54bWxQSwECFAAUAAAACACHTuJAMy8F&#10;njsAAAA5AAAAEAAAAAAAAAABACAAAAAMAQAAZHJzL3NoYXBleG1sLnhtbFBLBQYAAAAABgAGAFsB&#10;AAC2AwAAAAA=&#10;" path="m140,0l59,2,18,17,2,59,0,140,0,180,2,261,18,302,59,318,140,320,5084,320,5165,318,5207,302,5222,261,5224,180,5224,140,5222,59,5207,17,5165,2,5084,0,14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6141;top:10832;height:499;width:5225;" fillcolor="#DAE9F3" filled="t" stroked="f" coordsize="5225,320" o:gfxdata="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3rAb4A&#10;AADcAAAADwAAAAAAAAABACAAAAAiAAAAZHJzL2Rvd25yZXYueG1sUEsBAhQAFAAAAAgAh07iQDMv&#10;BZ47AAAAOQAAABAAAAAAAAAAAQAgAAAADQEAAGRycy9zaGFwZXhtbC54bWxQSwUGAAAAAAYABgBb&#10;AQAAtwMAAAAA&#10;" path="m5084,0l140,0,59,2,18,17,3,59,0,140,0,180,3,261,18,302,59,317,140,320,5084,320,5165,317,5207,302,5222,261,5224,180,5224,140,5222,59,5207,17,5165,2,5084,0xe">
                  <v:path textboxrect="0,0,5225,32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s-CO"/>
                          </w:rPr>
                        </w:pPr>
                        <w:r>
                          <w:rPr>
                            <w:rFonts w:hint="default"/>
                            <w:lang w:val="es-CO"/>
                          </w:rPr>
                          <w:t>Comentario</w:t>
                        </w:r>
                      </w:p>
                    </w:txbxContent>
                  </v:textbox>
                </v:shape>
                <v:shape id="_x0000_s1026" o:spid="_x0000_s1026" o:spt="100" style="position:absolute;left:6141;top:10737;height:537;width:5225;" filled="f" stroked="t" coordsize="5225,320" o:gfxdata="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1vucvQAA&#10;ANwAAAAPAAAAAAAAAAEAIAAAACIAAABkcnMvZG93bnJldi54bWxQSwECFAAUAAAACACHTuJAMy8F&#10;njsAAAA5AAAAEAAAAAAAAAABACAAAAAMAQAAZHJzL3NoYXBleG1sLnhtbFBLBQYAAAAABgAGAFsB&#10;AAC2AwAAAAA=&#10;" path="m140,0l59,2,18,17,3,59,0,140,0,180,3,261,18,302,59,317,140,320,5084,320,5165,317,5207,302,5222,261,5224,180,5224,140,5222,59,5207,17,5165,2,5084,0,14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840;top:8501;height:2285;width:10530;" filled="f" stroked="t" coordsize="10530,2475" o:gfxdata="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2HUi8AAAA&#10;3AAAAA8AAAAAAAAAAQAgAAAAIgAAAGRycy9kb3ducmV2LnhtbFBLAQIUABQAAAAIAIdO4kAzLwWe&#10;OwAAADkAAAAQAAAAAAAAAAEAIAAAAAsBAABkcnMvc2hhcGV4bWwueG1sUEsFBgAAAAAGAAYAWwEA&#10;ALUDAAAAAA==&#10;" path="m170,0l71,2,21,21,2,71,0,170,0,2304,2,2402,21,2453,71,2472,170,2474,10359,2474,10457,2472,10508,2453,10526,2402,10529,2304,10529,170,10526,71,10508,21,10457,2,10359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850;top:11201;height:3212;width:5225;" filled="f" stroked="t" coordsize="5225,3212" o:gfxdata="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QRr74A&#10;AADcAAAADwAAAAAAAAABACAAAAAiAAAAZHJzL2Rvd25yZXYueG1sUEsBAhQAFAAAAAgAh07iQDMv&#10;BZ47AAAAOQAAABAAAAAAAAAAAQAgAAAADQEAAGRycy9zaGFwZXhtbC54bWxQSwUGAAAAAAYABgBb&#10;AQAAtwMAAAAA&#10;" path="m170,0l72,3,22,21,3,72,0,170,0,3042,3,3140,22,3190,72,3209,170,3212,5054,3212,5153,3209,5203,3190,5222,3140,5224,3042,5224,170,5222,72,5203,21,5153,3,5054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_x0000_s1026" o:spid="_x0000_s1026" o:spt="100" style="position:absolute;left:6168;top:11297;height:3212;width:5225;" filled="f" stroked="t" coordsize="5225,3212" o:gfxdata="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icu77sAAADc&#10;AAAADwAAAAAAAAABACAAAAAiAAAAZHJzL2Rvd25yZXYueG1sUEsBAhQAFAAAAAgAh07iQDMvBZ47&#10;AAAAOQAAABAAAAAAAAAAAQAgAAAACgEAAGRycy9zaGFwZXhtbC54bWxQSwUGAAAAAAYABgBbAQAA&#10;tAMAAAAA&#10;" path="m170,0l72,3,22,21,3,72,0,170,0,3042,3,3140,22,3190,72,3209,170,3212,5054,3212,5153,3209,5203,3190,5222,3140,5224,3042,5224,170,5222,72,5203,21,5153,3,5054,0,170,0xe">
                  <v:fill on="f" focussize="0,0"/>
                  <v:stroke weight="1pt" color="#052C49" joinstyle="round"/>
                  <v:imagedata o:title=""/>
                  <o:lock v:ext="edit" aspectratio="f"/>
                </v:shape>
                <v:line id="_x0000_s1026" o:spid="_x0000_s1026" o:spt="20" style="position:absolute;left:962;top:10394;height:145;width:0;" filled="f" stroked="t" coordsize="21600,21600" o:gfxdata="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rOm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138;top:10692;height:0;width:9964;" filled="f" stroked="t" coordsize="21600,21600" o:gfxdata="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mkG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1238;top:10346;flip:y;height:145;width:0;" filled="f" stroked="t" coordsize="21600,21600" o:gfxdata="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eWxe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line id="_x0000_s1026" o:spid="_x0000_s1026" o:spt="20" style="position:absolute;left:1099;top:10192;flip:x;height:0;width:9963;" filled="f" stroked="t" coordsize="21600,21600" o:gfxdata="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D0Kr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52C49" joinstyle="round" dashstyle="dash"/>
                  <v:imagedata o:title=""/>
                  <o:lock v:ext="edit" aspectratio="f"/>
                </v:line>
                <v:shape id="_x0000_s1026" o:spid="_x0000_s1026" o:spt="100" style="position:absolute;left:962;top:10226;height:71;width:4;" filled="f" stroked="t" coordsize="4,71" o:gfxdata="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E22CugAAANwA&#10;AAAPAAAAAAAAAAEAIAAAACIAAABkcnMvZG93bnJldi54bWxQSwECFAAUAAAACACHTuJAMy8FnjsA&#10;AAA5AAAAEAAAAAAAAAABACAAAAAJAQAAZHJzL3NoYXBleG1sLnhtbFBLBQYAAAAABgAGAFsBAACz&#10;AwAAAAA=&#10;" path="m4,0l2,6,0,13,0,22,0,70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Imagen 62" o:spid="_x0000_s1026" o:spt="75" type="#_x0000_t75" style="position:absolute;left:952;top:10577;height:126;width:117;" filled="f" o:preferrelative="t" stroked="f" coordsize="21600,21600" o:gfxdata="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td8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shape id="Imagen 63" o:spid="_x0000_s1026" o:spt="75" type="#_x0000_t75" style="position:absolute;left:11131;top:10577;height:126;width:117;" filled="f" o:preferrelative="t" stroked="f" coordsize="21600,21600" o:gfxdata="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39c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v:shape id="Imagen 64" o:spid="_x0000_s1026" o:spt="75" type="#_x0000_t75" style="position:absolute;left:11131;top:10182;height:126;width:117;" filled="f" o:preferrelative="t" stroked="f" coordsize="21600,21600" o:gfxdata="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fTE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v:shape id="_x0000_s1026" o:spid="_x0000_s1026" o:spt="100" style="position:absolute;left:997;top:10192;height:5;width:62;" filled="f" stroked="t" coordsize="62,5" o:gfxdata="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pM5U&#10;wAAAANwAAAAPAAAAAAAAAAEAIAAAACIAAABkcnMvZG93bnJldi54bWxQSwECFAAUAAAACACHTuJA&#10;My8FnjsAAAA5AAAAEAAAAAAAAAABACAAAAAPAQAAZHJzL3NoYXBleG1sLnhtbFBLBQYAAAAABgAG&#10;AFsBAAC5AwAAAAA=&#10;" path="m62,0l22,0,12,0,0,4e">
                  <v:fill on="f" focussize="0,0"/>
                  <v:stroke weight="1pt" color="#052C49" joinstyle="round"/>
                  <v:imagedata o:title=""/>
                  <o:lock v:ext="edit" aspectratio="f"/>
                </v:shape>
                <v:shape id="Imagen 66" o:spid="_x0000_s1026" o:spt="75" type="#_x0000_t75" style="position:absolute;left:1042;top:10234;height:418;width:402;" filled="f" o:preferrelative="t" stroked="f" coordsize="21600,21600" o:gfxdata="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+JM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</v:group>
            </w:pict>
          </mc:Fallback>
        </mc:AlternateContent>
      </w: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tbl>
      <w:tblPr>
        <w:tblStyle w:val="9"/>
        <w:tblW w:w="11036" w:type="dxa"/>
        <w:tblInd w:w="165" w:type="dxa"/>
        <w:tblBorders>
          <w:top w:val="single" w:color="052C49" w:sz="12" w:space="0"/>
          <w:left w:val="single" w:color="052C49" w:sz="12" w:space="0"/>
          <w:bottom w:val="single" w:color="052C49" w:sz="12" w:space="0"/>
          <w:right w:val="single" w:color="052C49" w:sz="12" w:space="0"/>
          <w:insideH w:val="single" w:color="052C49" w:sz="12" w:space="0"/>
          <w:insideV w:val="single" w:color="052C49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29"/>
        <w:gridCol w:w="5301"/>
      </w:tblGrid>
      <w:tr>
        <w:tblPrEx>
          <w:tblBorders>
            <w:top w:val="single" w:color="052C49" w:sz="12" w:space="0"/>
            <w:left w:val="single" w:color="052C49" w:sz="12" w:space="0"/>
            <w:bottom w:val="single" w:color="052C49" w:sz="12" w:space="0"/>
            <w:right w:val="single" w:color="052C49" w:sz="12" w:space="0"/>
            <w:insideH w:val="single" w:color="052C49" w:sz="12" w:space="0"/>
            <w:insideV w:val="single" w:color="052C49" w:sz="12" w:space="0"/>
          </w:tblBorders>
        </w:tblPrEx>
        <w:trPr>
          <w:trHeight w:val="285" w:hRule="atLeast"/>
        </w:trPr>
        <w:tc>
          <w:tcPr>
            <w:tcW w:w="10530" w:type="dxa"/>
            <w:gridSpan w:val="2"/>
            <w:tcBorders>
              <w:left w:val="single" w:color="052C49" w:sz="18" w:space="0"/>
              <w:bottom w:val="thickThinMediumGap" w:color="052C49" w:sz="8" w:space="0"/>
              <w:right w:val="single" w:color="052C49" w:sz="18" w:space="0"/>
            </w:tcBorders>
          </w:tcPr>
          <w:p>
            <w:pPr>
              <w:pStyle w:val="12"/>
              <w:spacing w:line="266" w:lineRule="exact"/>
              <w:ind w:left="4893" w:right="4873"/>
              <w:jc w:val="center"/>
              <w:rPr>
                <w:rFonts w:ascii="Segoe UI"/>
                <w:b/>
                <w:i/>
                <w:sz w:val="26"/>
              </w:rPr>
            </w:pPr>
            <w:r>
              <w:rPr>
                <w:rFonts w:ascii="Segoe UI"/>
                <w:b/>
                <w:i/>
                <w:color w:val="052C49"/>
                <w:sz w:val="26"/>
              </w:rPr>
              <w:t>Texto</w:t>
            </w:r>
          </w:p>
        </w:tc>
      </w:tr>
      <w:tr>
        <w:tblPrEx>
          <w:tblBorders>
            <w:top w:val="single" w:color="052C49" w:sz="12" w:space="0"/>
            <w:left w:val="single" w:color="052C49" w:sz="12" w:space="0"/>
            <w:bottom w:val="single" w:color="052C49" w:sz="12" w:space="0"/>
            <w:right w:val="single" w:color="052C49" w:sz="12" w:space="0"/>
            <w:insideH w:val="single" w:color="052C49" w:sz="12" w:space="0"/>
            <w:insideV w:val="single" w:color="052C49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7" w:hRule="atLeast"/>
        </w:trPr>
        <w:tc>
          <w:tcPr>
            <w:tcW w:w="10530" w:type="dxa"/>
            <w:gridSpan w:val="2"/>
            <w:tcBorders>
              <w:top w:val="thinThickMediumGap" w:color="052C49" w:sz="8" w:space="0"/>
              <w:left w:val="single" w:color="052C49" w:sz="18" w:space="0"/>
              <w:bottom w:val="single" w:color="052C49" w:sz="18" w:space="0"/>
              <w:right w:val="single" w:color="052C49" w:sz="18" w:space="0"/>
            </w:tcBorders>
          </w:tcPr>
          <w:p>
            <w:pPr>
              <w:pStyle w:val="12"/>
              <w:spacing w:before="129" w:after="36"/>
              <w:ind w:right="238"/>
              <w:jc w:val="both"/>
              <w:rPr>
                <w:rFonts w:hint="default" w:ascii="Arial" w:hAnsi="Arial" w:cs="Arial"/>
                <w:b w:val="0"/>
                <w:i/>
                <w:iCs/>
                <w:sz w:val="24"/>
              </w:rPr>
            </w:pPr>
            <w:r>
              <w:rPr>
                <w:rFonts w:hint="default" w:ascii="Arial" w:hAnsi="Arial" w:cs="Arial"/>
                <w:b w:val="0"/>
                <w:i/>
                <w:iCs/>
                <w:color w:val="052C49"/>
                <w:sz w:val="24"/>
              </w:rPr>
              <w:t xml:space="preserve">La leche es un alimento tan completo que es suficiente para alimentar al cachorro durante la pri- mera parte de su vida. </w:t>
            </w:r>
            <w:r>
              <w:rPr>
                <w:rFonts w:hint="default" w:ascii="Arial" w:hAnsi="Arial" w:cs="Arial"/>
                <w:b w:val="0"/>
                <w:i/>
                <w:iCs/>
                <w:color w:val="052C49"/>
                <w:spacing w:val="-3"/>
                <w:sz w:val="24"/>
              </w:rPr>
              <w:t xml:space="preserve">Podríamos </w:t>
            </w:r>
            <w:r>
              <w:rPr>
                <w:rFonts w:hint="default" w:ascii="Arial" w:hAnsi="Arial" w:cs="Arial"/>
                <w:b w:val="0"/>
                <w:i/>
                <w:iCs/>
                <w:color w:val="052C49"/>
                <w:sz w:val="24"/>
              </w:rPr>
              <w:t xml:space="preserve">decir que es un </w:t>
            </w:r>
            <w:r>
              <w:rPr>
                <w:rFonts w:hint="default" w:ascii="Arial" w:hAnsi="Arial" w:cs="Arial"/>
                <w:b w:val="0"/>
                <w:i/>
                <w:iCs/>
                <w:color w:val="052C49"/>
                <w:spacing w:val="-6"/>
                <w:sz w:val="24"/>
              </w:rPr>
              <w:t xml:space="preserve">“súper-alimento”. </w:t>
            </w:r>
            <w:r>
              <w:rPr>
                <w:rFonts w:hint="default" w:ascii="Arial" w:hAnsi="Arial" w:cs="Arial"/>
                <w:b w:val="0"/>
                <w:i/>
                <w:iCs/>
                <w:color w:val="052C49"/>
                <w:sz w:val="24"/>
              </w:rPr>
              <w:t>Al contrario que los animales, los humanos seguimos tomando leche durante la edad adulta. Normalmente no consumimos la leche tal como sale de la vaca o la cabra, sino después de un proceso de pasteurización y homo- geneización que tiene como objeto eliminar las bacterias y permitir su conservación y su consumo sin</w:t>
            </w:r>
            <w:r>
              <w:rPr>
                <w:rFonts w:hint="default" w:ascii="Arial" w:hAnsi="Arial" w:cs="Arial"/>
                <w:b w:val="0"/>
                <w:i/>
                <w:iCs/>
                <w:color w:val="052C49"/>
                <w:spacing w:val="1"/>
                <w:sz w:val="24"/>
              </w:rPr>
              <w:t xml:space="preserve"> </w:t>
            </w:r>
            <w:r>
              <w:rPr>
                <w:rFonts w:hint="default" w:ascii="Arial" w:hAnsi="Arial" w:cs="Arial"/>
                <w:b w:val="0"/>
                <w:i/>
                <w:iCs/>
                <w:color w:val="052C49"/>
                <w:sz w:val="24"/>
              </w:rPr>
              <w:t>riesgo.</w:t>
            </w:r>
          </w:p>
          <w:p>
            <w:pPr>
              <w:pStyle w:val="12"/>
              <w:spacing w:line="124" w:lineRule="exact"/>
              <w:ind w:left="1012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73660" cy="78740"/>
                  <wp:effectExtent l="0" t="0" r="2540" b="16510"/>
                  <wp:docPr id="39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ind w:left="1013"/>
              <w:rPr>
                <w:rFonts w:ascii="Segoe UI"/>
                <w:i/>
                <w:sz w:val="16"/>
              </w:rPr>
            </w:pPr>
            <w:r>
              <w:rPr>
                <w:rFonts w:ascii="Segoe UI"/>
                <w:i/>
                <w:color w:val="052C49"/>
                <w:sz w:val="16"/>
              </w:rPr>
              <w:t>Fuente, A. (2014). Cocinando a conciencia. Recuperado de https://docs.google.com/file/d/0B0qxJQyNteJpRlNZOWNfdlJrUTg/edit</w:t>
            </w:r>
          </w:p>
          <w:p>
            <w:pPr>
              <w:pStyle w:val="12"/>
              <w:spacing w:before="2"/>
              <w:ind w:left="0"/>
              <w:rPr>
                <w:rFonts w:ascii="Times New Roman"/>
                <w:sz w:val="5"/>
              </w:rPr>
            </w:pPr>
          </w:p>
          <w:p>
            <w:pPr>
              <w:pStyle w:val="12"/>
              <w:spacing w:line="125" w:lineRule="exact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73660" cy="78740"/>
                  <wp:effectExtent l="0" t="0" r="2540" b="16510"/>
                  <wp:docPr id="394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position w:val="-1"/>
                <w:sz w:val="2"/>
              </w:rPr>
              <w:t xml:space="preserve"> </w:t>
            </w:r>
            <w:r>
              <w:rPr>
                <w:rFonts w:ascii="Times New Roman"/>
                <w:spacing w:val="55"/>
                <w:position w:val="-2"/>
                <w:sz w:val="2"/>
              </w:rPr>
              <mc:AlternateContent>
                <mc:Choice Requires="wpg">
                  <w:drawing>
                    <wp:inline distT="0" distB="0" distL="114300" distR="114300">
                      <wp:extent cx="6120130" cy="12700"/>
                      <wp:effectExtent l="0" t="0" r="0" b="0"/>
                      <wp:docPr id="397" name="Grupo 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0130" cy="12700"/>
                                <a:chOff x="0" y="0"/>
                                <a:chExt cx="9638" cy="20"/>
                              </a:xfrm>
                            </wpg:grpSpPr>
                            <wps:wsp>
                              <wps:cNvPr id="396" name="Conector recto 396"/>
                              <wps:cNvCnPr/>
                              <wps:spPr>
                                <a:xfrm>
                                  <a:off x="0" y="10"/>
                                  <a:ext cx="9637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52C49"/>
                                  </a:solidFill>
                                  <a:prstDash val="dash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pt;width:481.9pt;" coordsize="9638,20" o:gfxdata="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HunAtQAAAADAQAADwAAAAAAAAABACAAAAAiAAAAZHJzL2Rvd25yZXYueG1sUEsBAhQAFAAAAAgA&#10;h07iQDD8SgopAgAAwQQAAA4AAAAAAAAAAQAgAAAAIwEAAGRycy9lMm9Eb2MueG1sUEsFBgAAAAAG&#10;AAYAWQEAAL4FAAAAAA==&#10;">
                      <o:lock v:ext="edit" aspectratio="f"/>
                      <v:line id="_x0000_s1026" o:spid="_x0000_s1026" o:spt="20" style="position:absolute;left:0;top:10;height:0;width:9637;" filled="f" stroked="t" coordsize="21600,21600" o:gfxdata="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Xyv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52C49" joinstyle="round" dashstyle="dash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13"/>
                <w:position w:val="-2"/>
                <w:sz w:val="12"/>
              </w:rPr>
              <w:t xml:space="preserve"> </w:t>
            </w:r>
            <w:r>
              <w:rPr>
                <w:rFonts w:ascii="Times New Roman"/>
                <w:spacing w:val="-13"/>
                <w:position w:val="-1"/>
                <w:sz w:val="12"/>
              </w:rPr>
              <w:drawing>
                <wp:inline distT="0" distB="0" distL="0" distR="0">
                  <wp:extent cx="73660" cy="78740"/>
                  <wp:effectExtent l="0" t="0" r="2540" b="16510"/>
                  <wp:docPr id="39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31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52C49" w:sz="12" w:space="0"/>
            <w:left w:val="single" w:color="052C49" w:sz="12" w:space="0"/>
            <w:bottom w:val="single" w:color="052C49" w:sz="12" w:space="0"/>
            <w:right w:val="single" w:color="052C49" w:sz="12" w:space="0"/>
            <w:insideH w:val="single" w:color="052C49" w:sz="12" w:space="0"/>
            <w:insideV w:val="single" w:color="052C49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229" w:type="dxa"/>
            <w:tcBorders>
              <w:top w:val="single" w:color="052C49" w:sz="18" w:space="0"/>
              <w:left w:val="single" w:color="052C49" w:sz="18" w:space="0"/>
              <w:right w:val="single" w:color="052C49" w:sz="18" w:space="0"/>
            </w:tcBorders>
          </w:tcPr>
          <w:p>
            <w:pPr>
              <w:pStyle w:val="12"/>
              <w:spacing w:line="298" w:lineRule="exact"/>
              <w:ind w:left="2119" w:right="2106"/>
              <w:jc w:val="center"/>
              <w:rPr>
                <w:rFonts w:ascii="Segoe UI"/>
                <w:b/>
                <w:i/>
                <w:sz w:val="26"/>
              </w:rPr>
            </w:pPr>
            <w:r>
              <w:rPr>
                <w:rFonts w:ascii="Segoe UI"/>
                <w:b/>
                <w:i/>
                <w:color w:val="052C49"/>
                <w:sz w:val="26"/>
              </w:rPr>
              <w:t>Imagen</w:t>
            </w:r>
          </w:p>
        </w:tc>
        <w:tc>
          <w:tcPr>
            <w:tcW w:w="5301" w:type="dxa"/>
            <w:tcBorders>
              <w:top w:val="single" w:color="052C49" w:sz="18" w:space="0"/>
              <w:left w:val="single" w:color="052C49" w:sz="18" w:space="0"/>
              <w:bottom w:val="single" w:color="auto" w:sz="4" w:space="0"/>
              <w:right w:val="nil"/>
            </w:tcBorders>
          </w:tcPr>
          <w:p>
            <w:pPr>
              <w:pStyle w:val="12"/>
              <w:spacing w:line="299" w:lineRule="exact"/>
              <w:ind w:left="1936" w:right="1872"/>
              <w:jc w:val="center"/>
              <w:rPr>
                <w:rFonts w:ascii="Segoe UI"/>
                <w:b/>
                <w:i/>
                <w:sz w:val="26"/>
              </w:rPr>
            </w:pPr>
            <w:r>
              <w:rPr>
                <w:rFonts w:ascii="Segoe UI"/>
                <w:b/>
                <w:i/>
                <w:color w:val="052C49"/>
                <w:sz w:val="26"/>
              </w:rPr>
              <w:t>Comentario</w:t>
            </w:r>
          </w:p>
        </w:tc>
      </w:tr>
    </w:tbl>
    <w:tbl>
      <w:tblPr>
        <w:tblStyle w:val="10"/>
        <w:tblW w:w="10545" w:type="dxa"/>
        <w:tblInd w:w="29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8" w:hRule="atLeast"/>
        </w:trPr>
        <w:tc>
          <w:tcPr>
            <w:tcW w:w="10545" w:type="dxa"/>
          </w:tcPr>
          <w:p>
            <w:pPr>
              <w:pStyle w:val="11"/>
              <w:widowControl w:val="0"/>
              <w:jc w:val="both"/>
              <w:rPr>
                <w:rFonts w:hint="default" w:ascii="Arial" w:hAnsi="Arial" w:cs="Arial"/>
                <w:i/>
                <w:iCs/>
                <w:sz w:val="20"/>
                <w:szCs w:val="20"/>
                <w:vertAlign w:val="baseline"/>
                <w:lang w:val="es-CO"/>
              </w:rPr>
            </w:pPr>
          </w:p>
        </w:tc>
      </w:tr>
    </w:tbl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rPr>
          <w:rFonts w:hint="default" w:ascii="Arial" w:hAnsi="Arial" w:cs="Arial"/>
          <w:i/>
          <w:iCs/>
          <w:sz w:val="20"/>
          <w:szCs w:val="20"/>
          <w:lang w:val="es-CO"/>
        </w:rPr>
      </w:pPr>
    </w:p>
    <w:p>
      <w:pPr>
        <w:pStyle w:val="11"/>
        <w:ind w:left="0" w:leftChars="0" w:firstLine="0" w:firstLineChars="0"/>
        <w:jc w:val="both"/>
        <w:rPr>
          <w:rFonts w:hint="default" w:hAnsi="Arial" w:cs="Arial" w:asciiTheme="minorAscii"/>
          <w:i/>
          <w:iCs/>
          <w:sz w:val="32"/>
          <w:szCs w:val="32"/>
          <w:lang w:val="es-CO"/>
        </w:rPr>
      </w:pPr>
    </w:p>
    <w:p>
      <w:pPr>
        <w:pStyle w:val="11"/>
        <w:jc w:val="center"/>
        <w:rPr>
          <w:rFonts w:hint="default" w:hAnsi="Arial" w:cs="Arial" w:asciiTheme="minorAscii"/>
          <w:i/>
          <w:iCs/>
          <w:sz w:val="32"/>
          <w:szCs w:val="32"/>
          <w:lang w:val="es-CO"/>
        </w:rPr>
      </w:pPr>
    </w:p>
    <w:p>
      <w:pPr>
        <w:pStyle w:val="11"/>
        <w:jc w:val="center"/>
        <w:rPr>
          <w:rFonts w:hint="default" w:hAnsi="Arial" w:cs="Arial" w:asciiTheme="minorAscii"/>
          <w:i/>
          <w:iCs/>
          <w:sz w:val="32"/>
          <w:szCs w:val="32"/>
          <w:lang w:val="es-CO"/>
        </w:rPr>
      </w:pPr>
    </w:p>
    <w:p>
      <w:pPr>
        <w:pStyle w:val="11"/>
        <w:jc w:val="center"/>
        <w:rPr>
          <w:rFonts w:hint="default" w:hAnsi="Arial" w:cs="Arial" w:asciiTheme="minorAscii"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center"/>
        <w:rPr>
          <w:rFonts w:hint="default" w:ascii="Arial" w:hAnsi="Arial" w:cs="Arial"/>
          <w:b/>
          <w:bCs/>
          <w:i/>
          <w:iCs/>
          <w:sz w:val="28"/>
          <w:szCs w:val="28"/>
          <w:lang w:val="es-CO"/>
        </w:rPr>
      </w:pPr>
      <w:r>
        <w:rPr>
          <w:rFonts w:hint="default" w:ascii="Arial" w:hAnsi="Arial" w:cs="Arial"/>
          <w:b/>
          <w:bCs/>
          <w:i/>
          <w:iCs/>
          <w:sz w:val="28"/>
          <w:szCs w:val="28"/>
          <w:lang w:val="es-CO"/>
        </w:rPr>
        <w:t>ACTIVIDAD  3</w:t>
      </w:r>
    </w:p>
    <w:p>
      <w:pPr>
        <w:pStyle w:val="11"/>
        <w:rPr>
          <w:rFonts w:hint="default" w:ascii="Arial" w:hAnsi="Arial" w:cs="Arial"/>
          <w:b/>
          <w:bCs/>
          <w:i/>
          <w:iCs/>
          <w:sz w:val="28"/>
          <w:szCs w:val="28"/>
          <w:lang w:val="es-CO"/>
        </w:rPr>
      </w:pPr>
    </w:p>
    <w:p>
      <w:pPr>
        <w:pStyle w:val="11"/>
        <w:ind w:left="0" w:leftChars="0" w:firstLine="0" w:firstLineChars="0"/>
        <w:jc w:val="center"/>
        <w:rPr>
          <w:rFonts w:hint="default" w:ascii="Arial" w:hAnsi="Arial" w:cs="Arial"/>
          <w:b/>
          <w:bCs/>
          <w:i/>
          <w:iCs/>
          <w:sz w:val="28"/>
          <w:szCs w:val="28"/>
          <w:lang w:val="es-CO"/>
        </w:rPr>
      </w:pPr>
      <w:r>
        <w:rPr>
          <w:rFonts w:hint="default" w:ascii="Arial" w:hAnsi="Arial" w:cs="Arial"/>
          <w:b/>
          <w:bCs/>
          <w:i/>
          <w:iCs/>
          <w:sz w:val="28"/>
          <w:szCs w:val="28"/>
          <w:lang w:val="es-CO"/>
        </w:rPr>
        <w:t>Puntuación y Respiración</w:t>
      </w:r>
    </w:p>
    <w:p>
      <w:pPr>
        <w:pStyle w:val="6"/>
        <w:spacing w:before="120" w:line="223" w:lineRule="auto"/>
        <w:ind w:right="145"/>
        <w:jc w:val="both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</w:p>
    <w:p>
      <w:pPr>
        <w:pStyle w:val="6"/>
        <w:spacing w:before="120" w:line="223" w:lineRule="auto"/>
        <w:ind w:right="145"/>
        <w:jc w:val="both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</w:p>
    <w:p>
      <w:pPr>
        <w:pStyle w:val="6"/>
        <w:spacing w:before="120" w:line="223" w:lineRule="auto"/>
        <w:ind w:right="145"/>
        <w:jc w:val="both"/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</w:pPr>
      <w:r>
        <w:rPr>
          <w:rFonts w:hint="default" w:ascii="Arial" w:hAnsi="Arial" w:cs="Arial"/>
          <w:b w:val="0"/>
          <w:i/>
          <w:iCs/>
          <w:color w:val="auto"/>
          <w:sz w:val="24"/>
          <w:szCs w:val="24"/>
        </w:rPr>
        <w:t>Mira atentamente los signos de puntuación que te va a mostrar el profesor y trata de explicar cómo te ayudan a realizar una buena lectura. Después comenta tus respuestas con el profesor y compañeros y entre todos definan los usos de los signos de puntuación y propongan ejemplos sobre el uso correcto de los mismos.</w:t>
      </w: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auto"/>
          <w:sz w:val="24"/>
          <w:szCs w:val="24"/>
        </w:rPr>
      </w:pPr>
      <w:r>
        <w:rPr>
          <w:rFonts w:hint="default" w:ascii="Arial" w:hAnsi="Arial" w:cs="Arial"/>
          <w:b w:val="0"/>
          <w:bCs w:val="0"/>
          <w:i/>
          <w:iCs/>
          <w:color w:val="auto"/>
          <w:sz w:val="24"/>
          <w:szCs w:val="24"/>
        </w:rPr>
        <w:t>Puedes usar una tabla o esquema como ayuda para registrar tus respuestas.</w:t>
      </w:r>
    </w:p>
    <w:p>
      <w:pPr>
        <w:pStyle w:val="11"/>
        <w:ind w:left="0" w:leftChars="0" w:firstLine="0" w:firstLineChars="0"/>
        <w:jc w:val="left"/>
        <w:rPr>
          <w:rFonts w:hint="default" w:asciiTheme="minorAscii"/>
          <w:b w:val="0"/>
          <w:bCs w:val="0"/>
          <w:color w:val="052C49"/>
          <w:sz w:val="28"/>
          <w:szCs w:val="28"/>
          <w:lang w:val="es-CO"/>
        </w:rPr>
      </w:pPr>
    </w:p>
    <w:p>
      <w:pPr>
        <w:pStyle w:val="11"/>
        <w:ind w:left="0" w:leftChars="0" w:firstLine="0" w:firstLineChars="0"/>
        <w:jc w:val="center"/>
        <w:rPr>
          <w:rFonts w:hint="default"/>
          <w:b w:val="0"/>
          <w:color w:val="052C49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  <w:r>
        <mc:AlternateContent>
          <mc:Choice Requires="wpg">
            <w:drawing>
              <wp:anchor distT="0" distB="0" distL="114300" distR="114300" simplePos="0" relativeHeight="3088606208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ragraph">
                  <wp:posOffset>-466725</wp:posOffset>
                </wp:positionV>
                <wp:extent cx="5634355" cy="9111615"/>
                <wp:effectExtent l="12700" t="12700" r="29845" b="19685"/>
                <wp:wrapTopAndBottom/>
                <wp:docPr id="280" name="Grupo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338" cy="9111615"/>
                          <a:chOff x="718" y="5184"/>
                          <a:chExt cx="11187" cy="13581"/>
                        </a:xfrm>
                      </wpg:grpSpPr>
                      <pic:pic xmlns:pic="http://schemas.openxmlformats.org/drawingml/2006/picture">
                        <pic:nvPicPr>
                          <pic:cNvPr id="281" name="Imagen 7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56" y="6267"/>
                            <a:ext cx="10883" cy="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Forma libre 271"/>
                        <wps:cNvSpPr/>
                        <wps:spPr>
                          <a:xfrm>
                            <a:off x="718" y="5184"/>
                            <a:ext cx="11187" cy="1358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40" h="8809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8638"/>
                                </a:lnTo>
                                <a:lnTo>
                                  <a:pt x="3" y="8737"/>
                                </a:lnTo>
                                <a:lnTo>
                                  <a:pt x="22" y="8787"/>
                                </a:lnTo>
                                <a:lnTo>
                                  <a:pt x="72" y="8806"/>
                                </a:lnTo>
                                <a:lnTo>
                                  <a:pt x="170" y="8809"/>
                                </a:lnTo>
                                <a:lnTo>
                                  <a:pt x="10370" y="8809"/>
                                </a:lnTo>
                                <a:lnTo>
                                  <a:pt x="10468" y="8806"/>
                                </a:lnTo>
                                <a:lnTo>
                                  <a:pt x="10518" y="8787"/>
                                </a:lnTo>
                                <a:lnTo>
                                  <a:pt x="10537" y="8737"/>
                                </a:lnTo>
                                <a:lnTo>
                                  <a:pt x="10540" y="8638"/>
                                </a:lnTo>
                                <a:lnTo>
                                  <a:pt x="10540" y="170"/>
                                </a:lnTo>
                                <a:lnTo>
                                  <a:pt x="10537" y="71"/>
                                </a:lnTo>
                                <a:lnTo>
                                  <a:pt x="10518" y="21"/>
                                </a:lnTo>
                                <a:lnTo>
                                  <a:pt x="10468" y="2"/>
                                </a:lnTo>
                                <a:lnTo>
                                  <a:pt x="1037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1.7pt;margin-top:-36.75pt;height:717.45pt;width:443.65pt;mso-position-horizontal-relative:page;mso-wrap-distance-bottom:0pt;mso-wrap-distance-top:0pt;z-index:-1709677568;mso-width-relative:page;mso-height-relative:page;" coordorigin="718,5184" coordsize="11187,13581" o:gfxdata="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">
                <o:lock v:ext="edit" aspectratio="f"/>
                <v:shape id="Imagen 70" o:spid="_x0000_s1026" o:spt="75" type="#_x0000_t75" style="position:absolute;left:956;top:6267;height:12475;width:10883;" filled="f" o:preferrelative="t" stroked="f" coordsize="21600,21600" o:gfxdata="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bhd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o:title=""/>
                  <o:lock v:ext="edit" aspectratio="t"/>
                </v:shape>
                <v:shape id="Forma libre 271" o:spid="_x0000_s1026" o:spt="100" style="position:absolute;left:718;top:5184;height:13581;width:11187;" filled="f" stroked="t" coordsize="10540,8809" o:gfxdata="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cxZ68AAAA&#10;3AAAAA8AAAAAAAAAAQAgAAAAIgAAAGRycy9kb3ducmV2LnhtbFBLAQIUABQAAAAIAIdO4kAzLwWe&#10;OwAAADkAAAAQAAAAAAAAAAEAIAAAAAsBAABkcnMvc2hhcGV4bWwueG1sUEsFBgAAAAAGAAYAWwEA&#10;ALUDAAAAAA==&#10;" path="m170,0l72,2,22,21,3,71,0,170,0,8638,3,8737,22,8787,72,8806,170,8809,10370,8809,10468,8806,10518,8787,10537,8737,10540,8638,10540,170,10537,71,10518,21,10468,2,10370,0,170,0xe">
                  <v:fill on="f" focussize="0,0"/>
                  <v:stroke weight="2pt" color="#00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center"/>
        <w:rPr>
          <w:rFonts w:hint="default" w:ascii="Arial" w:hAnsi="Arial" w:cs="Arial"/>
          <w:b/>
          <w:bCs/>
          <w:i/>
          <w:iCs/>
          <w:color w:val="auto"/>
          <w:sz w:val="28"/>
          <w:szCs w:val="28"/>
          <w:lang w:val="es-CO"/>
        </w:rPr>
      </w:pPr>
      <w:r>
        <w:rPr>
          <w:rFonts w:hint="default" w:ascii="Arial" w:hAnsi="Arial" w:cs="Arial"/>
          <w:b/>
          <w:bCs/>
          <w:i/>
          <w:iCs/>
          <w:color w:val="auto"/>
          <w:sz w:val="28"/>
          <w:szCs w:val="28"/>
          <w:lang w:val="es-CO"/>
        </w:rPr>
        <w:t>ACTIVIDAD 4</w:t>
      </w: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color w:val="auto"/>
          <w:sz w:val="28"/>
          <w:szCs w:val="28"/>
          <w:lang w:val="es-CO"/>
        </w:rPr>
      </w:pPr>
    </w:p>
    <w:p>
      <w:pPr>
        <w:spacing w:before="54"/>
        <w:ind w:right="2138"/>
        <w:jc w:val="center"/>
        <w:rPr>
          <w:rFonts w:hint="default" w:ascii="Arial" w:hAnsi="Arial" w:cs="Arial"/>
          <w:b/>
          <w:bCs/>
          <w:i/>
          <w:iCs/>
          <w:color w:val="auto"/>
          <w:sz w:val="28"/>
          <w:szCs w:val="28"/>
        </w:rPr>
      </w:pPr>
      <w:r>
        <w:rPr>
          <w:rFonts w:hint="default" w:ascii="Arial" w:hAnsi="Arial" w:cs="Arial"/>
          <w:b/>
          <w:bCs/>
          <w:i/>
          <w:iCs/>
          <w:color w:val="auto"/>
          <w:sz w:val="28"/>
          <w:szCs w:val="28"/>
          <w:lang w:val="es-CO"/>
        </w:rPr>
        <w:t xml:space="preserve">              </w:t>
      </w:r>
      <w:r>
        <w:rPr>
          <w:rFonts w:hint="default" w:ascii="Arial" w:hAnsi="Arial" w:cs="Arial"/>
          <w:b/>
          <w:bCs/>
          <w:i/>
          <w:iCs/>
          <w:color w:val="auto"/>
          <w:sz w:val="28"/>
          <w:szCs w:val="28"/>
        </w:rPr>
        <w:t>Concurso de lectura de</w:t>
      </w:r>
      <w:r>
        <w:rPr>
          <w:rFonts w:hint="default" w:ascii="Arial" w:hAnsi="Arial" w:cs="Arial"/>
          <w:b/>
          <w:bCs/>
          <w:i/>
          <w:iCs/>
          <w:color w:val="auto"/>
          <w:spacing w:val="-6"/>
          <w:sz w:val="28"/>
          <w:szCs w:val="28"/>
        </w:rPr>
        <w:t xml:space="preserve"> </w:t>
      </w:r>
      <w:r>
        <w:rPr>
          <w:rFonts w:hint="default" w:ascii="Arial" w:hAnsi="Arial" w:cs="Arial"/>
          <w:b/>
          <w:bCs/>
          <w:i/>
          <w:iCs/>
          <w:color w:val="auto"/>
          <w:sz w:val="28"/>
          <w:szCs w:val="28"/>
        </w:rPr>
        <w:t>trabalenguas.</w:t>
      </w: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6"/>
        <w:spacing w:before="120" w:line="223" w:lineRule="auto"/>
        <w:rPr>
          <w:b w:val="0"/>
          <w:color w:val="052C49"/>
          <w:spacing w:val="-5"/>
        </w:rPr>
      </w:pPr>
    </w:p>
    <w:p>
      <w:pPr>
        <w:pStyle w:val="6"/>
        <w:spacing w:before="120" w:line="223" w:lineRule="auto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Escoge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alguno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los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trabalenguas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se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presenta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continuación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léelo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voz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alta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frente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tu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profe-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sor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compañeros,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28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ten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cuenta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pronunciación,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dicción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el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buen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uso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los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>signos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puntuación.</w:t>
      </w:r>
    </w:p>
    <w:p>
      <w:pPr>
        <w:pStyle w:val="6"/>
        <w:spacing w:before="297"/>
        <w:ind w:left="130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Recuerda que quien menos errores tenga gana el concurso.</w:t>
      </w:r>
    </w:p>
    <w:p>
      <w:pPr>
        <w:pStyle w:val="3"/>
        <w:spacing w:before="295"/>
        <w:rPr>
          <w:rFonts w:hint="default" w:ascii="Arial" w:hAnsi="Arial" w:cs="Arial"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Trabalenguas</w:t>
      </w: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numPr>
          <w:ilvl w:val="0"/>
          <w:numId w:val="8"/>
        </w:numPr>
        <w:tabs>
          <w:tab w:val="left" w:pos="414"/>
        </w:tabs>
        <w:spacing w:before="0" w:after="0" w:line="223" w:lineRule="auto"/>
        <w:ind w:left="490" w:right="144" w:hanging="360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Catalina cantarina, Catalina encantadora: canta, Catalina, canta que cuando cantas me encan- tas;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tu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cántico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cuenta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cuento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mí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encanta.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¿Qué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cántico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cantarás,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Catalina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canta- rina? Canta un canto que me encante, que me encante cuando cantes, Catalina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3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encantadora,</w:t>
      </w:r>
    </w:p>
    <w:p>
      <w:pPr>
        <w:pStyle w:val="6"/>
        <w:spacing w:line="322" w:lineRule="exact"/>
        <w:ind w:left="490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¿Qué cántico cantarás?</w:t>
      </w:r>
    </w:p>
    <w:p>
      <w:pPr>
        <w:pStyle w:val="6"/>
        <w:spacing w:before="8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8"/>
        </w:numPr>
        <w:tabs>
          <w:tab w:val="left" w:pos="414"/>
        </w:tabs>
        <w:spacing w:before="0" w:after="0" w:line="223" w:lineRule="auto"/>
        <w:ind w:left="489" w:right="145" w:hanging="360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Sobre el triple trapecio de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 xml:space="preserve">Trípoli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trabajan, trigonométricamente trastrocados, tres trapecistas trogloditas, tropezando atribulados con el trípode triclinio y otros trastos triturados por el tre- mendo tetrarca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trapense.</w:t>
      </w:r>
    </w:p>
    <w:p>
      <w:pPr>
        <w:pStyle w:val="6"/>
        <w:spacing w:before="9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8"/>
        </w:numPr>
        <w:tabs>
          <w:tab w:val="left" w:pos="414"/>
        </w:tabs>
        <w:spacing w:before="0" w:after="0" w:line="223" w:lineRule="auto"/>
        <w:ind w:left="489" w:right="144" w:hanging="360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 tres trastos trozados, tres tristes tigres trigo trillado tragaban, tigre tras tigre, tigre tras tigre, tigre tras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tigre.</w:t>
      </w:r>
    </w:p>
    <w:p>
      <w:pPr>
        <w:pStyle w:val="11"/>
        <w:numPr>
          <w:ilvl w:val="0"/>
          <w:numId w:val="0"/>
        </w:numPr>
        <w:tabs>
          <w:tab w:val="left" w:pos="414"/>
        </w:tabs>
        <w:spacing w:before="0" w:after="0" w:line="223" w:lineRule="auto"/>
        <w:ind w:right="144" w:rightChars="0"/>
        <w:contextualSpacing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8"/>
        </w:numPr>
        <w:tabs>
          <w:tab w:val="left" w:pos="414"/>
        </w:tabs>
        <w:spacing w:before="0" w:after="0" w:line="223" w:lineRule="auto"/>
        <w:ind w:left="489" w:right="144" w:hanging="360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Frente a la fuente de enfrente la frente Fuensanta frunce; Fuensanta frunce la frente frente a la fuente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enfrente.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¿La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frunce,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finge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fruncirla?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¿Fingir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Fuensanta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fruncir?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¡Fuensanta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finge, frunce! ¡La frente frunce Fuensanta! Frunce Fuensanta la frente frente a la fuente 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3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enfrente.</w:t>
      </w:r>
    </w:p>
    <w:p>
      <w:pPr>
        <w:pStyle w:val="11"/>
        <w:numPr>
          <w:ilvl w:val="0"/>
          <w:numId w:val="0"/>
        </w:numPr>
        <w:tabs>
          <w:tab w:val="left" w:pos="414"/>
        </w:tabs>
        <w:spacing w:before="0" w:after="0" w:line="223" w:lineRule="auto"/>
        <w:ind w:left="129" w:leftChars="0" w:right="144" w:rightChars="0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8"/>
        </w:numPr>
        <w:tabs>
          <w:tab w:val="left" w:pos="413"/>
        </w:tabs>
        <w:spacing w:before="296" w:after="0" w:line="240" w:lineRule="auto"/>
        <w:ind w:left="412" w:right="0" w:hanging="284"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Sansón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sazona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su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salsa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sal,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sale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sosa.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sale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sosa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su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salsa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Sansón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sazona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sal.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="128" w:leftChars="0" w:right="0" w:rightChars="0"/>
        <w:jc w:val="left"/>
        <w:rPr>
          <w:b w:val="0"/>
          <w:sz w:val="26"/>
        </w:rPr>
      </w:pPr>
    </w:p>
    <w:p>
      <w:pPr>
        <w:pStyle w:val="6"/>
        <w:spacing w:before="6"/>
        <w:rPr>
          <w:b w:val="0"/>
          <w:sz w:val="18"/>
        </w:rPr>
      </w:pPr>
    </w:p>
    <w:p>
      <w:pPr>
        <w:pStyle w:val="6"/>
        <w:spacing w:before="6"/>
        <w:rPr>
          <w:b w:val="0"/>
          <w:sz w:val="18"/>
        </w:rPr>
      </w:pPr>
    </w:p>
    <w:p>
      <w:pPr>
        <w:pStyle w:val="6"/>
        <w:spacing w:before="6"/>
        <w:rPr>
          <w:b w:val="0"/>
          <w:sz w:val="18"/>
        </w:rPr>
      </w:pPr>
    </w:p>
    <w:p>
      <w:pPr>
        <w:pStyle w:val="6"/>
        <w:spacing w:before="6"/>
        <w:rPr>
          <w:b w:val="0"/>
          <w:sz w:val="18"/>
        </w:rPr>
      </w:pPr>
    </w:p>
    <w:p>
      <w:pPr>
        <w:pStyle w:val="6"/>
        <w:spacing w:before="6"/>
        <w:jc w:val="both"/>
        <w:rPr>
          <w:rFonts w:hint="default" w:asciiTheme="minorAscii"/>
          <w:b/>
          <w:bCs/>
          <w:i/>
          <w:iCs/>
          <w:sz w:val="32"/>
          <w:szCs w:val="32"/>
          <w:lang w:val="es-CO"/>
        </w:rPr>
      </w:pPr>
    </w:p>
    <w:p>
      <w:pPr>
        <w:spacing w:after="0"/>
        <w:rPr>
          <w:sz w:val="18"/>
        </w:rPr>
      </w:pPr>
    </w:p>
    <w:p>
      <w:pPr>
        <w:pStyle w:val="6"/>
        <w:spacing w:before="6"/>
        <w:jc w:val="center"/>
        <w:rPr>
          <w:rFonts w:hint="default" w:asciiTheme="minorAscii"/>
          <w:b/>
          <w:bCs/>
          <w:i/>
          <w:iCs/>
          <w:sz w:val="32"/>
          <w:szCs w:val="32"/>
          <w:lang w:val="es-CO"/>
        </w:rPr>
      </w:pPr>
    </w:p>
    <w:p>
      <w:pPr>
        <w:pStyle w:val="6"/>
        <w:spacing w:before="6"/>
        <w:jc w:val="center"/>
        <w:rPr>
          <w:rFonts w:hint="default" w:ascii="Arial" w:hAnsi="Arial" w:cs="Arial"/>
          <w:b/>
          <w:bCs/>
          <w:i/>
          <w:iCs/>
          <w:color w:val="000000" w:themeColor="text1"/>
          <w:sz w:val="28"/>
          <w:szCs w:val="28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i/>
          <w:iCs/>
          <w:color w:val="000000" w:themeColor="text1"/>
          <w:sz w:val="28"/>
          <w:szCs w:val="28"/>
          <w:lang w:val="es-CO"/>
          <w14:textFill>
            <w14:solidFill>
              <w14:schemeClr w14:val="tx1"/>
            </w14:solidFill>
          </w14:textFill>
        </w:rPr>
        <w:t>ACTIVIDAD  5</w:t>
      </w:r>
    </w:p>
    <w:p>
      <w:pPr>
        <w:pStyle w:val="6"/>
        <w:spacing w:before="6"/>
        <w:jc w:val="center"/>
        <w:rPr>
          <w:rFonts w:hint="default" w:ascii="Arial" w:hAnsi="Arial" w:cs="Arial"/>
          <w:b/>
          <w:bCs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spacing w:before="120" w:line="223" w:lineRule="auto"/>
        <w:ind w:right="147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Camilo le está hablando a su hermanita Ana acerca del descubrimiento de América, pero parece que no lo está haciendo de la manera más adecuada. Presta mucha atención y descubre qué es lo que está haciendo mal.</w:t>
      </w:r>
    </w:p>
    <w:p>
      <w:pPr>
        <w:pStyle w:val="6"/>
        <w:spacing w:before="11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6"/>
        <w:spacing w:before="91" w:line="223" w:lineRule="auto"/>
        <w:ind w:left="129" w:right="144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siguiente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tabla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organiza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eventos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acuerdo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manera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sucedieron;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usa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números en cada casilla para indicar el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orden</w:t>
      </w:r>
    </w:p>
    <w:p>
      <w:pPr>
        <w:pStyle w:val="6"/>
        <w:spacing w:before="91" w:line="223" w:lineRule="auto"/>
        <w:ind w:left="129" w:right="144"/>
        <w:jc w:val="both"/>
        <w:rPr>
          <w:b w:val="0"/>
          <w:color w:val="052C49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tbl>
      <w:tblPr>
        <w:tblStyle w:val="9"/>
        <w:tblW w:w="0" w:type="auto"/>
        <w:tblInd w:w="164" w:type="dxa"/>
        <w:tblBorders>
          <w:top w:val="single" w:color="0E6483" w:sz="18" w:space="0"/>
          <w:left w:val="single" w:color="0E6483" w:sz="18" w:space="0"/>
          <w:bottom w:val="single" w:color="0E6483" w:sz="18" w:space="0"/>
          <w:right w:val="single" w:color="0E6483" w:sz="18" w:space="0"/>
          <w:insideH w:val="single" w:color="0E6483" w:sz="18" w:space="0"/>
          <w:insideV w:val="single" w:color="0E6483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13"/>
        <w:gridCol w:w="8206"/>
      </w:tblGrid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0519" w:type="dxa"/>
            <w:gridSpan w:val="2"/>
            <w:tcBorders>
              <w:bottom w:val="single" w:color="0E6483" w:sz="8" w:space="0"/>
            </w:tcBorders>
          </w:tcPr>
          <w:p>
            <w:pPr>
              <w:pStyle w:val="12"/>
              <w:spacing w:line="335" w:lineRule="exact"/>
              <w:ind w:left="3152" w:right="3072"/>
              <w:jc w:val="center"/>
              <w:rPr>
                <w:rFonts w:ascii="Segoe UI" w:hAnsi="Segoe UI"/>
                <w:b/>
                <w:i/>
                <w:sz w:val="26"/>
              </w:rPr>
            </w:pPr>
            <w:r>
              <w:rPr>
                <w:rFonts w:ascii="Segoe UI" w:hAnsi="Segoe UI"/>
                <w:b/>
                <w:i/>
                <w:color w:val="052C49"/>
                <w:sz w:val="26"/>
              </w:rPr>
              <w:t>EL DESCUBRIMIENTO DE AMÉRICA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13" w:type="dxa"/>
            <w:tcBorders>
              <w:top w:val="single" w:color="0E6483" w:sz="8" w:space="0"/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spacing w:before="77"/>
              <w:ind w:left="730"/>
              <w:rPr>
                <w:rFonts w:ascii="Segoe UI"/>
                <w:b/>
                <w:i/>
                <w:sz w:val="26"/>
              </w:rPr>
            </w:pPr>
            <w:r>
              <w:rPr>
                <w:rFonts w:ascii="Segoe UI"/>
                <w:b/>
                <w:i/>
                <w:color w:val="052C49"/>
                <w:sz w:val="26"/>
              </w:rPr>
              <w:t>ORDEN</w:t>
            </w: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77"/>
              <w:ind w:left="3946" w:right="3220"/>
              <w:jc w:val="center"/>
              <w:rPr>
                <w:rFonts w:ascii="Segoe UI"/>
                <w:b/>
                <w:i/>
                <w:sz w:val="26"/>
              </w:rPr>
            </w:pPr>
            <w:r>
              <w:rPr>
                <w:rFonts w:ascii="Segoe UI"/>
                <w:b/>
                <w:i/>
                <w:color w:val="052C49"/>
                <w:sz w:val="26"/>
              </w:rPr>
              <w:t>SUCESO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9" w:hRule="atLeast"/>
        </w:trPr>
        <w:tc>
          <w:tcPr>
            <w:tcW w:w="2313" w:type="dxa"/>
            <w:tcBorders>
              <w:top w:val="single" w:color="0E6483" w:sz="8" w:space="0"/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6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3"/>
              <w:rPr>
                <w:b w:val="0"/>
                <w:sz w:val="23"/>
              </w:rPr>
            </w:pPr>
          </w:p>
          <w:p>
            <w:pPr>
              <w:pStyle w:val="12"/>
              <w:spacing w:line="223" w:lineRule="auto"/>
              <w:ind w:left="173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El 12 de octubre de 1492 en la mañana llegaron a una isla habitada por indígenas, ubicada en lo que hoy día son las Bahamas.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2" w:hRule="atLeast"/>
        </w:trPr>
        <w:tc>
          <w:tcPr>
            <w:tcW w:w="2313" w:type="dxa"/>
            <w:tcBorders>
              <w:top w:val="single" w:color="0E6483" w:sz="8" w:space="0"/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6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106" w:line="223" w:lineRule="auto"/>
              <w:ind w:left="172" w:right="64"/>
              <w:jc w:val="both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Cristóbal Colón murió en 1506 convencido de que había descubierto una nueva</w:t>
            </w:r>
            <w:r>
              <w:rPr>
                <w:b w:val="0"/>
                <w:color w:val="052C49"/>
                <w:spacing w:val="-11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ruta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para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llegar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a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oriente,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cuando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en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realidad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había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descubierto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un nuevo</w:t>
            </w:r>
            <w:r>
              <w:rPr>
                <w:b w:val="0"/>
                <w:color w:val="052C49"/>
                <w:spacing w:val="-2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continente.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2" w:hRule="atLeast"/>
        </w:trPr>
        <w:tc>
          <w:tcPr>
            <w:tcW w:w="2313" w:type="dxa"/>
            <w:tcBorders>
              <w:top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6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</w:tcBorders>
          </w:tcPr>
          <w:p>
            <w:pPr>
              <w:pStyle w:val="12"/>
              <w:spacing w:before="224" w:line="223" w:lineRule="auto"/>
              <w:ind w:left="172" w:right="67"/>
              <w:jc w:val="both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Meses después de su regreso a España organizó tres viajes más a</w:t>
            </w:r>
            <w:r>
              <w:rPr>
                <w:b w:val="0"/>
                <w:color w:val="052C49"/>
                <w:spacing w:val="-40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 xml:space="preserve">Améri- ca, donde exploró otros lugares desconocidos del continente, entre ellos lo que actualmente se conoce como Honduras, </w:t>
            </w:r>
            <w:r>
              <w:rPr>
                <w:b w:val="0"/>
                <w:color w:val="052C49"/>
                <w:spacing w:val="-3"/>
                <w:sz w:val="26"/>
              </w:rPr>
              <w:t xml:space="preserve">Venezuela </w:t>
            </w:r>
            <w:r>
              <w:rPr>
                <w:b w:val="0"/>
                <w:color w:val="052C49"/>
                <w:sz w:val="26"/>
              </w:rPr>
              <w:t>y</w:t>
            </w:r>
            <w:r>
              <w:rPr>
                <w:b w:val="0"/>
                <w:color w:val="052C49"/>
                <w:spacing w:val="-10"/>
                <w:sz w:val="26"/>
              </w:rPr>
              <w:t xml:space="preserve"> </w:t>
            </w:r>
            <w:r>
              <w:rPr>
                <w:b w:val="0"/>
                <w:color w:val="052C49"/>
                <w:spacing w:val="-3"/>
                <w:sz w:val="26"/>
              </w:rPr>
              <w:t>Panamá.</w:t>
            </w:r>
          </w:p>
        </w:tc>
      </w:tr>
    </w:tbl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tbl>
      <w:tblPr>
        <w:tblStyle w:val="9"/>
        <w:tblW w:w="0" w:type="auto"/>
        <w:tblInd w:w="164" w:type="dxa"/>
        <w:tblBorders>
          <w:top w:val="single" w:color="0E6483" w:sz="18" w:space="0"/>
          <w:left w:val="single" w:color="0E6483" w:sz="18" w:space="0"/>
          <w:bottom w:val="single" w:color="0E6483" w:sz="18" w:space="0"/>
          <w:right w:val="single" w:color="0E6483" w:sz="18" w:space="0"/>
          <w:insideH w:val="single" w:color="0E6483" w:sz="18" w:space="0"/>
          <w:insideV w:val="single" w:color="0E6483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13"/>
        <w:gridCol w:w="8206"/>
      </w:tblGrid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2313" w:type="dxa"/>
            <w:tcBorders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4"/>
              </w:rPr>
            </w:pPr>
          </w:p>
        </w:tc>
        <w:tc>
          <w:tcPr>
            <w:tcW w:w="8206" w:type="dxa"/>
            <w:tcBorders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73" w:line="223" w:lineRule="auto"/>
              <w:ind w:left="153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Un día Colón, quien creía que la tierra era redonda, tuvo la idea de nave- gar hacia oriente por la dirección opuesta en que todos lo hacían.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</w:trPr>
        <w:tc>
          <w:tcPr>
            <w:tcW w:w="2313" w:type="dxa"/>
            <w:tcBorders>
              <w:top w:val="single" w:color="0E6483" w:sz="8" w:space="0"/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4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4"/>
              <w:rPr>
                <w:b w:val="0"/>
                <w:sz w:val="28"/>
              </w:rPr>
            </w:pPr>
          </w:p>
          <w:p>
            <w:pPr>
              <w:pStyle w:val="12"/>
              <w:spacing w:line="223" w:lineRule="auto"/>
              <w:ind w:left="153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tres barcos, llamados La Niña, La pinta y la Santa María; en ellos empren- dió su viaje por mar el 3 de agosto de 1492.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2313" w:type="dxa"/>
            <w:tcBorders>
              <w:top w:val="single" w:color="0E6483" w:sz="8" w:space="0"/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4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42" w:line="223" w:lineRule="auto"/>
              <w:ind w:left="153" w:right="83"/>
              <w:jc w:val="both"/>
              <w:rPr>
                <w:b w:val="0"/>
                <w:sz w:val="26"/>
              </w:rPr>
            </w:pPr>
            <w:r>
              <w:rPr>
                <w:b w:val="0"/>
                <w:color w:val="052C49"/>
                <w:spacing w:val="-10"/>
                <w:sz w:val="26"/>
              </w:rPr>
              <w:t>Tras</w:t>
            </w:r>
            <w:r>
              <w:rPr>
                <w:b w:val="0"/>
                <w:color w:val="052C49"/>
                <w:spacing w:val="-7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muchos</w:t>
            </w:r>
            <w:r>
              <w:rPr>
                <w:b w:val="0"/>
                <w:color w:val="052C49"/>
                <w:spacing w:val="-7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días</w:t>
            </w:r>
            <w:r>
              <w:rPr>
                <w:b w:val="0"/>
                <w:color w:val="052C49"/>
                <w:spacing w:val="-6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de</w:t>
            </w:r>
            <w:r>
              <w:rPr>
                <w:b w:val="0"/>
                <w:color w:val="052C49"/>
                <w:spacing w:val="-7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navegación</w:t>
            </w:r>
            <w:r>
              <w:rPr>
                <w:b w:val="0"/>
                <w:color w:val="052C49"/>
                <w:spacing w:val="-6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los</w:t>
            </w:r>
            <w:r>
              <w:rPr>
                <w:b w:val="0"/>
                <w:color w:val="052C49"/>
                <w:spacing w:val="-7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tripulantes</w:t>
            </w:r>
            <w:r>
              <w:rPr>
                <w:b w:val="0"/>
                <w:color w:val="052C49"/>
                <w:spacing w:val="-6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de</w:t>
            </w:r>
            <w:r>
              <w:rPr>
                <w:b w:val="0"/>
                <w:color w:val="052C49"/>
                <w:spacing w:val="-7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las</w:t>
            </w:r>
            <w:r>
              <w:rPr>
                <w:b w:val="0"/>
                <w:color w:val="052C49"/>
                <w:spacing w:val="-6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tres</w:t>
            </w:r>
            <w:r>
              <w:rPr>
                <w:b w:val="0"/>
                <w:color w:val="052C49"/>
                <w:spacing w:val="-7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naves</w:t>
            </w:r>
            <w:r>
              <w:rPr>
                <w:b w:val="0"/>
                <w:color w:val="052C49"/>
                <w:spacing w:val="-6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empeza- ron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a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impacientarse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porque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no</w:t>
            </w:r>
            <w:r>
              <w:rPr>
                <w:b w:val="0"/>
                <w:color w:val="052C49"/>
                <w:spacing w:val="-15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llegaban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a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ningún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sitio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y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exigieron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a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Colón que regresara de nuevo a</w:t>
            </w:r>
            <w:r>
              <w:rPr>
                <w:b w:val="0"/>
                <w:color w:val="052C49"/>
                <w:spacing w:val="-6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España.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2313" w:type="dxa"/>
            <w:tcBorders>
              <w:top w:val="single" w:color="0E6483" w:sz="8" w:space="0"/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4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156" w:line="223" w:lineRule="auto"/>
              <w:ind w:left="153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Cristóbal</w:t>
            </w:r>
            <w:r>
              <w:rPr>
                <w:b w:val="0"/>
                <w:color w:val="052C49"/>
                <w:spacing w:val="-13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Colón,</w:t>
            </w:r>
            <w:r>
              <w:rPr>
                <w:b w:val="0"/>
                <w:color w:val="052C49"/>
                <w:spacing w:val="-13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desde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muy</w:t>
            </w:r>
            <w:r>
              <w:rPr>
                <w:b w:val="0"/>
                <w:color w:val="052C49"/>
                <w:spacing w:val="-13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chico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tuvo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claro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que</w:t>
            </w:r>
            <w:r>
              <w:rPr>
                <w:b w:val="0"/>
                <w:color w:val="052C49"/>
                <w:spacing w:val="-13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quería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ser</w:t>
            </w:r>
            <w:r>
              <w:rPr>
                <w:b w:val="0"/>
                <w:color w:val="052C49"/>
                <w:spacing w:val="-14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navegante,</w:t>
            </w:r>
            <w:r>
              <w:rPr>
                <w:b w:val="0"/>
                <w:color w:val="052C49"/>
                <w:spacing w:val="-13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así que se dedicó a estudiar la geografía y los</w:t>
            </w:r>
            <w:r>
              <w:rPr>
                <w:b w:val="0"/>
                <w:color w:val="052C49"/>
                <w:spacing w:val="-12"/>
                <w:sz w:val="26"/>
              </w:rPr>
              <w:t xml:space="preserve"> </w:t>
            </w:r>
            <w:r>
              <w:rPr>
                <w:b w:val="0"/>
                <w:color w:val="052C49"/>
                <w:sz w:val="26"/>
              </w:rPr>
              <w:t>mapas.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2313" w:type="dxa"/>
            <w:tcBorders>
              <w:top w:val="single" w:color="0E6483" w:sz="8" w:space="0"/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4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160"/>
              <w:ind w:left="154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Cristóbal Colón pidió ayuda al Rey de Portugal pero éste no le hizo caso.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2313" w:type="dxa"/>
            <w:tcBorders>
              <w:top w:val="single" w:color="0E6483" w:sz="8" w:space="0"/>
              <w:bottom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4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166" w:line="223" w:lineRule="auto"/>
              <w:ind w:left="154" w:hanging="1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Cristóbal Colón, el encargado de descubrir América, nació en Génova, Italia, en 1451.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2313" w:type="dxa"/>
            <w:tcBorders>
              <w:top w:val="single" w:color="0E6483" w:sz="8" w:space="0"/>
              <w:right w:val="single" w:color="0E6483" w:sz="8" w:space="0"/>
            </w:tcBorders>
          </w:tcPr>
          <w:p>
            <w:pPr>
              <w:pStyle w:val="12"/>
              <w:rPr>
                <w:rFonts w:ascii="Times New Roman"/>
                <w:sz w:val="24"/>
              </w:rPr>
            </w:pPr>
          </w:p>
        </w:tc>
        <w:tc>
          <w:tcPr>
            <w:tcW w:w="8206" w:type="dxa"/>
            <w:tcBorders>
              <w:top w:val="single" w:color="0E6483" w:sz="8" w:space="0"/>
              <w:left w:val="single" w:color="0E6483" w:sz="8" w:space="0"/>
            </w:tcBorders>
          </w:tcPr>
          <w:p>
            <w:pPr>
              <w:pStyle w:val="12"/>
              <w:spacing w:before="106" w:line="223" w:lineRule="auto"/>
              <w:ind w:left="154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El 11 de octubre de 1492 empezaron a ver desde el barco señales que les indicaban que se acercaban a tierra.</w:t>
            </w:r>
          </w:p>
        </w:tc>
      </w:tr>
    </w:tbl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pStyle w:val="6"/>
        <w:spacing w:before="1" w:line="223" w:lineRule="auto"/>
        <w:ind w:right="148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cuál crees que es la falla de Camilo o por qué consideras que su hermana Ana no le entiende lo que él le está narrando.</w:t>
      </w:r>
    </w:p>
    <w:p>
      <w:pPr>
        <w:pStyle w:val="6"/>
        <w:spacing w:before="1" w:line="223" w:lineRule="auto"/>
        <w:ind w:right="148"/>
        <w:jc w:val="both"/>
        <w:rPr>
          <w:b w:val="0"/>
          <w:color w:val="052C49"/>
        </w:rPr>
      </w:pPr>
    </w:p>
    <w:p>
      <w:pPr>
        <w:pStyle w:val="6"/>
        <w:spacing w:before="11"/>
        <w:rPr>
          <w:b w:val="0"/>
          <w:sz w:val="16"/>
        </w:rPr>
      </w:pPr>
      <w:r>
        <mc:AlternateContent>
          <mc:Choice Requires="wpg">
            <w:drawing>
              <wp:anchor distT="0" distB="0" distL="114300" distR="114300" simplePos="0" relativeHeight="3088696320" behindDoc="1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65405</wp:posOffset>
                </wp:positionV>
                <wp:extent cx="6692900" cy="1097280"/>
                <wp:effectExtent l="0" t="0" r="12700" b="7620"/>
                <wp:wrapTopAndBottom/>
                <wp:docPr id="345" name="Grupo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1097280"/>
                          <a:chOff x="850" y="1033"/>
                          <a:chExt cx="10540" cy="1728"/>
                        </a:xfrm>
                      </wpg:grpSpPr>
                      <wps:wsp>
                        <wps:cNvPr id="341" name="Forma libre 341"/>
                        <wps:cNvSpPr/>
                        <wps:spPr>
                          <a:xfrm>
                            <a:off x="850" y="1033"/>
                            <a:ext cx="10540" cy="172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40" h="1728">
                                <a:moveTo>
                                  <a:pt x="10370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558"/>
                                </a:lnTo>
                                <a:lnTo>
                                  <a:pt x="3" y="1656"/>
                                </a:lnTo>
                                <a:lnTo>
                                  <a:pt x="22" y="1706"/>
                                </a:lnTo>
                                <a:lnTo>
                                  <a:pt x="72" y="1725"/>
                                </a:lnTo>
                                <a:lnTo>
                                  <a:pt x="170" y="1728"/>
                                </a:lnTo>
                                <a:lnTo>
                                  <a:pt x="10370" y="1728"/>
                                </a:lnTo>
                                <a:lnTo>
                                  <a:pt x="10468" y="1725"/>
                                </a:lnTo>
                                <a:lnTo>
                                  <a:pt x="10518" y="1706"/>
                                </a:lnTo>
                                <a:lnTo>
                                  <a:pt x="10537" y="1656"/>
                                </a:lnTo>
                                <a:lnTo>
                                  <a:pt x="10540" y="1558"/>
                                </a:lnTo>
                                <a:lnTo>
                                  <a:pt x="10540" y="170"/>
                                </a:lnTo>
                                <a:lnTo>
                                  <a:pt x="10537" y="72"/>
                                </a:lnTo>
                                <a:lnTo>
                                  <a:pt x="10518" y="21"/>
                                </a:lnTo>
                                <a:lnTo>
                                  <a:pt x="10468" y="3"/>
                                </a:lnTo>
                                <a:lnTo>
                                  <a:pt x="10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D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2" name="Conector recto 342"/>
                        <wps:cNvCnPr/>
                        <wps:spPr>
                          <a:xfrm>
                            <a:off x="1143" y="1423"/>
                            <a:ext cx="996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9D9D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3" name="Conector recto 343"/>
                        <wps:cNvCnPr/>
                        <wps:spPr>
                          <a:xfrm>
                            <a:off x="1143" y="2413"/>
                            <a:ext cx="996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9D9D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4" name="Conector recto 344"/>
                        <wps:cNvCnPr/>
                        <wps:spPr>
                          <a:xfrm>
                            <a:off x="1143" y="1919"/>
                            <a:ext cx="996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9D9D9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25pt;margin-top:5.15pt;height:86.4pt;width:527pt;mso-position-horizontal-relative:page;mso-wrap-distance-bottom:0pt;mso-wrap-distance-top:0pt;z-index:-1709587456;mso-width-relative:page;mso-height-relative:page;" coordorigin="850,1033" coordsize="10540,1728" o:gfxdata="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A2s1CDZAAAACgEAAA8AAAAAAAAA&#10;AQAgAAAAIgAAAGRycy9kb3ducmV2LnhtbFBLAQIUABQAAAAIAIdO4kAT6NCInwMAAB0OAAAOAAAA&#10;AAAAAAEAIAAAACgBAABkcnMvZTJvRG9jLnhtbFBLBQYAAAAABgAGAFkBAAA5BwAAAAA=&#10;">
                <o:lock v:ext="edit" aspectratio="f"/>
                <v:shape id="_x0000_s1026" o:spid="_x0000_s1026" o:spt="100" style="position:absolute;left:850;top:1033;height:1728;width:10540;" fillcolor="#B5CCDA" filled="t" stroked="f" coordsize="10540,1728" o:gfxdata="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5C4tvQAA&#10;ANwAAAAPAAAAAAAAAAEAIAAAACIAAABkcnMvZG93bnJldi54bWxQSwECFAAUAAAACACHTuJAMy8F&#10;njsAAAA5AAAAEAAAAAAAAAABACAAAAAMAQAAZHJzL3NoYXBleG1sLnhtbFBLBQYAAAAABgAGAFsB&#10;AAC2AwAAAAA=&#10;" path="m10370,0l170,0,72,3,22,21,3,72,0,170,0,1558,3,1656,22,1706,72,1725,170,1728,10370,1728,10468,1725,10518,1706,10537,1656,10540,1558,10540,170,10537,72,10518,21,10468,3,10370,0xe">
                  <v:fill on="t" focussize="0,0"/>
                  <v:stroke on="f"/>
                  <v:imagedata o:title=""/>
                  <o:lock v:ext="edit" aspectratio="f"/>
                </v:shape>
                <v:line id="_x0000_s1026" o:spid="_x0000_s1026" o:spt="20" style="position:absolute;left:1143;top:1423;height:0;width:9964;" filled="f" stroked="t" coordsize="21600,21600" o:gfxdata="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Yew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9D9D9C" joinstyle="round"/>
                  <v:imagedata o:title=""/>
                  <o:lock v:ext="edit" aspectratio="f"/>
                </v:line>
                <v:line id="_x0000_s1026" o:spid="_x0000_s1026" o:spt="20" style="position:absolute;left:1143;top:2413;height:0;width:9964;" filled="f" stroked="t" coordsize="21600,21600" o:gfxdata="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U3p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9D9D9C" joinstyle="round"/>
                  <v:imagedata o:title=""/>
                  <o:lock v:ext="edit" aspectratio="f"/>
                </v:line>
                <v:line id="_x0000_s1026" o:spid="_x0000_s1026" o:spt="20" style="position:absolute;left:1143;top:1919;height:0;width:9964;" filled="f" stroked="t" coordsize="21600,21600" o:gfxdata="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9Ru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9D9D9C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before="54"/>
        <w:ind w:left="1307" w:right="1308" w:firstLine="0"/>
        <w:jc w:val="center"/>
        <w:rPr>
          <w:rFonts w:hint="default" w:ascii="Segoe UI"/>
          <w:b/>
          <w:bCs w:val="0"/>
          <w:i/>
          <w:iCs/>
          <w:color w:val="052C49"/>
          <w:sz w:val="30"/>
          <w:lang w:val="es-CO"/>
        </w:rPr>
      </w:pPr>
    </w:p>
    <w:p>
      <w:pPr>
        <w:spacing w:before="54"/>
        <w:ind w:left="1307" w:right="1308" w:firstLine="0"/>
        <w:jc w:val="center"/>
        <w:rPr>
          <w:rFonts w:hint="default" w:ascii="Arial" w:hAnsi="Arial" w:cs="Arial"/>
          <w:b/>
          <w:bCs w:val="0"/>
          <w:i/>
          <w:iCs/>
          <w:color w:val="052C49"/>
          <w:sz w:val="28"/>
          <w:szCs w:val="28"/>
          <w:lang w:val="es-CO"/>
        </w:rPr>
      </w:pPr>
      <w:r>
        <w:rPr>
          <w:rFonts w:hint="default" w:ascii="Arial" w:hAnsi="Arial" w:cs="Arial"/>
          <w:b/>
          <w:bCs w:val="0"/>
          <w:i/>
          <w:iCs/>
          <w:color w:val="052C49"/>
          <w:sz w:val="28"/>
          <w:szCs w:val="28"/>
          <w:lang w:val="es-CO"/>
        </w:rPr>
        <w:t>ACTIVIDAD 6</w:t>
      </w:r>
    </w:p>
    <w:p>
      <w:pPr>
        <w:spacing w:before="54"/>
        <w:ind w:left="1307" w:right="1308" w:firstLine="0"/>
        <w:jc w:val="center"/>
        <w:rPr>
          <w:rFonts w:hint="default" w:ascii="Arial" w:hAnsi="Arial" w:cs="Arial"/>
          <w:b/>
          <w:bCs w:val="0"/>
          <w:i/>
          <w:iCs/>
          <w:color w:val="052C49"/>
          <w:sz w:val="28"/>
          <w:szCs w:val="28"/>
        </w:rPr>
      </w:pPr>
    </w:p>
    <w:p>
      <w:pPr>
        <w:spacing w:before="54"/>
        <w:ind w:left="1307" w:right="1308" w:firstLine="0"/>
        <w:jc w:val="center"/>
        <w:rPr>
          <w:rFonts w:hint="default" w:ascii="Arial" w:hAnsi="Arial" w:cs="Arial"/>
          <w:b/>
          <w:bCs w:val="0"/>
          <w:i/>
          <w:iCs/>
          <w:color w:val="052C49"/>
          <w:sz w:val="28"/>
          <w:szCs w:val="28"/>
        </w:rPr>
      </w:pPr>
      <w:r>
        <w:rPr>
          <w:rFonts w:hint="default" w:ascii="Arial" w:hAnsi="Arial" w:cs="Arial"/>
          <w:b/>
          <w:bCs w:val="0"/>
          <w:i/>
          <w:iCs/>
          <w:color w:val="052C49"/>
          <w:sz w:val="28"/>
          <w:szCs w:val="28"/>
        </w:rPr>
        <w:t>Conecta tus</w:t>
      </w:r>
      <w:r>
        <w:rPr>
          <w:rFonts w:hint="default" w:ascii="Arial" w:hAnsi="Arial" w:cs="Arial"/>
          <w:b/>
          <w:bCs w:val="0"/>
          <w:i/>
          <w:iCs/>
          <w:color w:val="052C49"/>
          <w:spacing w:val="-1"/>
          <w:sz w:val="28"/>
          <w:szCs w:val="28"/>
        </w:rPr>
        <w:t xml:space="preserve"> </w:t>
      </w:r>
      <w:r>
        <w:rPr>
          <w:rFonts w:hint="default" w:ascii="Arial" w:hAnsi="Arial" w:cs="Arial"/>
          <w:b/>
          <w:bCs w:val="0"/>
          <w:i/>
          <w:iCs/>
          <w:color w:val="052C49"/>
          <w:sz w:val="28"/>
          <w:szCs w:val="28"/>
        </w:rPr>
        <w:t>ideas</w:t>
      </w:r>
    </w:p>
    <w:p>
      <w:pPr>
        <w:pStyle w:val="6"/>
        <w:spacing w:before="120" w:line="223" w:lineRule="auto"/>
        <w:ind w:right="142"/>
        <w:jc w:val="both"/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6"/>
        <w:spacing w:before="120" w:line="223" w:lineRule="auto"/>
        <w:ind w:right="142"/>
        <w:jc w:val="both"/>
        <w:rPr>
          <w:rFonts w:hint="default" w:ascii="Arial" w:hAnsi="Arial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>Para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construir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una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historia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necesario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tengas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imaginación,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creatividad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también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conozcas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palabras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adecuadas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para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dar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orden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lógico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secuencia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sucesos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1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quieres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9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>narrar.</w:t>
      </w:r>
    </w:p>
    <w:p>
      <w:pPr>
        <w:spacing w:after="0"/>
        <w:rPr>
          <w:rFonts w:hint="default" w:ascii="Arial" w:hAnsi="Arial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/>
        <w:rPr>
          <w:rFonts w:hint="default" w:ascii="Arial" w:hAnsi="Arial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Las palabras que usamos para dar orden a los sucesos de una historia se llaman conectores tem</w:t>
      </w: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porales, estos nos permiten saber cuando estamos al inicio, en medio o al final de la historia, entre</w:t>
      </w: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otros.</w:t>
      </w:r>
    </w:p>
    <w:p>
      <w:pPr>
        <w:pStyle w:val="6"/>
        <w:spacing w:before="20" w:line="223" w:lineRule="auto"/>
        <w:ind w:right="143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6"/>
        <w:spacing w:before="20" w:line="223" w:lineRule="auto"/>
        <w:ind w:right="143"/>
        <w:jc w:val="both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Qué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parece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realizamos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juego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el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tienes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construir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historias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usando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conectores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temporales.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simple,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tienes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minuto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debes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usar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los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conectores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temporales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para ir construyendo tu historia; recuerda que no todos los conectores cumplen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la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misma funcion dentro del texto, ya que algunos se usan al comienzode la historia y otros al final.</w:t>
      </w:r>
    </w:p>
    <w:p>
      <w:pPr>
        <w:spacing w:after="0" w:line="223" w:lineRule="auto"/>
        <w:jc w:val="both"/>
        <w:rPr>
          <w:rFonts w:asciiTheme="minorAscii"/>
          <w:sz w:val="28"/>
          <w:szCs w:val="28"/>
        </w:rPr>
      </w:pPr>
    </w:p>
    <w:p>
      <w:pPr>
        <w:spacing w:after="0" w:line="223" w:lineRule="auto"/>
        <w:jc w:val="both"/>
      </w:pPr>
    </w:p>
    <w:p>
      <w:pPr>
        <w:spacing w:after="0" w:line="223" w:lineRule="auto"/>
        <w:jc w:val="both"/>
      </w:pPr>
    </w:p>
    <w:p>
      <w:pPr>
        <w:spacing w:after="0" w:line="223" w:lineRule="auto"/>
        <w:jc w:val="both"/>
      </w:pPr>
    </w:p>
    <w:p>
      <w:pPr>
        <w:spacing w:after="0" w:line="223" w:lineRule="auto"/>
        <w:jc w:val="both"/>
        <w:sectPr>
          <w:pgSz w:w="12240" w:h="15840"/>
          <w:pgMar w:top="720" w:right="700" w:bottom="1060" w:left="720" w:header="440" w:footer="861" w:gutter="0"/>
        </w:sect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pStyle w:val="6"/>
        <w:spacing w:before="120" w:line="223" w:lineRule="auto"/>
        <w:ind w:left="130" w:right="149"/>
        <w:jc w:val="both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unos expresan la secuencialidad de eventos y otros hacen énfasis en ciertos sucesos que ocurren dentro de la narración. Al escribir tu historia puedes usar el número de conectores que quieras, siempre y cuando los sucesos narrados tengan un orden.</w:t>
      </w:r>
    </w:p>
    <w:p>
      <w:pPr>
        <w:pStyle w:val="6"/>
        <w:spacing w:before="1" w:line="223" w:lineRule="auto"/>
        <w:ind w:right="143" w:firstLine="240" w:firstLineChars="100"/>
        <w:jc w:val="both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Antes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escribir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tu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historia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mira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el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siguiente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ejemplo,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ya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que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él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podrás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ver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el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3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uso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4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conectores temporales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palabras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para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describir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personajes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y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lugares;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fíjate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6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también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cómo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los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15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diferentes conectores nos indican el comienzo, el desarrollo y el desenlace de la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pacing w:val="-2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narración.</w:t>
      </w:r>
    </w:p>
    <w:p>
      <w:pPr>
        <w:pStyle w:val="6"/>
        <w:spacing w:before="1" w:line="223" w:lineRule="auto"/>
        <w:ind w:right="143" w:firstLine="260" w:firstLineChars="100"/>
        <w:jc w:val="both"/>
        <w:rPr>
          <w:rFonts w:asciiTheme="minorAscii"/>
          <w:b w:val="0"/>
          <w:bCs w:val="0"/>
          <w:color w:val="auto"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3088732160" behindDoc="1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1062355</wp:posOffset>
                </wp:positionV>
                <wp:extent cx="4739640" cy="3884295"/>
                <wp:effectExtent l="6350" t="6350" r="16510" b="14605"/>
                <wp:wrapTopAndBottom/>
                <wp:docPr id="356" name="Grupo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3884515"/>
                          <a:chOff x="2388" y="292"/>
                          <a:chExt cx="7464" cy="5924"/>
                        </a:xfrm>
                      </wpg:grpSpPr>
                      <wps:wsp>
                        <wps:cNvPr id="353" name="Forma libre 353"/>
                        <wps:cNvSpPr/>
                        <wps:spPr>
                          <a:xfrm>
                            <a:off x="2388" y="292"/>
                            <a:ext cx="7464" cy="59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64" h="5924">
                                <a:moveTo>
                                  <a:pt x="7294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753"/>
                                </a:lnTo>
                                <a:lnTo>
                                  <a:pt x="3" y="5852"/>
                                </a:lnTo>
                                <a:lnTo>
                                  <a:pt x="22" y="5902"/>
                                </a:lnTo>
                                <a:lnTo>
                                  <a:pt x="72" y="5921"/>
                                </a:lnTo>
                                <a:lnTo>
                                  <a:pt x="170" y="5924"/>
                                </a:lnTo>
                                <a:lnTo>
                                  <a:pt x="7294" y="5924"/>
                                </a:lnTo>
                                <a:lnTo>
                                  <a:pt x="7392" y="5921"/>
                                </a:lnTo>
                                <a:lnTo>
                                  <a:pt x="7442" y="5902"/>
                                </a:lnTo>
                                <a:lnTo>
                                  <a:pt x="7461" y="5852"/>
                                </a:lnTo>
                                <a:lnTo>
                                  <a:pt x="7464" y="5753"/>
                                </a:lnTo>
                                <a:lnTo>
                                  <a:pt x="7464" y="170"/>
                                </a:lnTo>
                                <a:lnTo>
                                  <a:pt x="7461" y="72"/>
                                </a:lnTo>
                                <a:lnTo>
                                  <a:pt x="7442" y="21"/>
                                </a:lnTo>
                                <a:lnTo>
                                  <a:pt x="7392" y="2"/>
                                </a:lnTo>
                                <a:lnTo>
                                  <a:pt x="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CDA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4" name="Forma libre 354"/>
                        <wps:cNvSpPr/>
                        <wps:spPr>
                          <a:xfrm>
                            <a:off x="2388" y="292"/>
                            <a:ext cx="7464" cy="59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64" h="5924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753"/>
                                </a:lnTo>
                                <a:lnTo>
                                  <a:pt x="3" y="5852"/>
                                </a:lnTo>
                                <a:lnTo>
                                  <a:pt x="22" y="5902"/>
                                </a:lnTo>
                                <a:lnTo>
                                  <a:pt x="72" y="5921"/>
                                </a:lnTo>
                                <a:lnTo>
                                  <a:pt x="170" y="5924"/>
                                </a:lnTo>
                                <a:lnTo>
                                  <a:pt x="7294" y="5924"/>
                                </a:lnTo>
                                <a:lnTo>
                                  <a:pt x="7392" y="5921"/>
                                </a:lnTo>
                                <a:lnTo>
                                  <a:pt x="7442" y="5902"/>
                                </a:lnTo>
                                <a:lnTo>
                                  <a:pt x="7461" y="5852"/>
                                </a:lnTo>
                                <a:lnTo>
                                  <a:pt x="7464" y="5753"/>
                                </a:lnTo>
                                <a:lnTo>
                                  <a:pt x="7464" y="170"/>
                                </a:lnTo>
                                <a:lnTo>
                                  <a:pt x="7461" y="72"/>
                                </a:lnTo>
                                <a:lnTo>
                                  <a:pt x="7442" y="21"/>
                                </a:lnTo>
                                <a:lnTo>
                                  <a:pt x="7392" y="2"/>
                                </a:lnTo>
                                <a:lnTo>
                                  <a:pt x="7294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E648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5" name="Cuadro de texto 355"/>
                        <wps:cNvSpPr txBox="1"/>
                        <wps:spPr>
                          <a:xfrm>
                            <a:off x="2408" y="308"/>
                            <a:ext cx="7423" cy="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9" w:line="223" w:lineRule="auto"/>
                                <w:ind w:left="277" w:right="276" w:firstLine="4"/>
                                <w:jc w:val="both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 xml:space="preserve">Hace tiempo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vivió en un gran bosque lleno de árboles un enorme lobo gris que gobernaba sobre todos los animales que allí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vivían.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4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Al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comienzo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cuando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comida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abundaba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 xml:space="preserve">clima era favorable, el lobo era bueno con los animales y gobernaba con justicia sobre ellos.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Después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 xml:space="preserve">, cuando llegó el invierno y la comida no se encontraba con facilidad, el lobo sufrió de ham- bre, pues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 xml:space="preserve">tiempo atrás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 xml:space="preserve">no se había preocupado por almace- nar provisiones para alimentarse durante el invierno.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Fue en- tonces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lobo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se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volvió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un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rey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malo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y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egoísta,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ya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todas las mañanas iba a las casas de los otros animales para quitarles su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comida.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Con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paso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del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tiempo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Rey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Lobo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se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acabó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 xml:space="preserve">toda la comida de los animales del bosque, los cuales,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más tarde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, al ver que el invierno no terminaba, abandonaron el bosque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4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 xml:space="preserve">en busca de un nuevo 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7"/>
                                  <w:sz w:val="26"/>
                                </w:rPr>
                                <w:t xml:space="preserve">hogar.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Finalmente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, tras comprobar que el bosque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no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tenía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animales,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Rey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Lobo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se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dio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cuenta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 xml:space="preserve">estaba solo y que ya no era un rey pues no tenía un pueblo sobre el cual 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5"/>
                                  <w:sz w:val="26"/>
                                </w:rPr>
                                <w:t>gobernar.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4pt;margin-top:83.65pt;height:305.85pt;width:373.2pt;mso-position-horizontal-relative:page;mso-wrap-distance-bottom:0pt;mso-wrap-distance-top:0pt;z-index:-1709551616;mso-width-relative:page;mso-height-relative:page;" coordorigin="2388,292" coordsize="7464,5924" o:gfxdata="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yltE&#10;ntsAAAALAQAADwAAAAAAAAABACAAAAAiAAAAZHJzL2Rvd25yZXYueG1sUEsBAhQAFAAAAAgAh07i&#10;QJHDdLrnAwAAPQ8AAA4AAAAAAAAAAQAgAAAAKgEAAGRycy9lMm9Eb2MueG1sUEsFBgAAAAAGAAYA&#10;WQEAAIMHAAAAAA==&#10;">
                <o:lock v:ext="edit" aspectratio="f"/>
                <v:shape id="_x0000_s1026" o:spid="_x0000_s1026" o:spt="100" style="position:absolute;left:2388;top:292;height:5924;width:7464;" fillcolor="#B5CCDA" filled="t" stroked="f" coordsize="7464,5924" o:gfxdata="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nNkG/&#10;AAAA3AAAAA8AAAAAAAAAAQAgAAAAIgAAAGRycy9kb3ducmV2LnhtbFBLAQIUABQAAAAIAIdO4kAz&#10;LwWeOwAAADkAAAAQAAAAAAAAAAEAIAAAAA4BAABkcnMvc2hhcGV4bWwueG1sUEsFBgAAAAAGAAYA&#10;WwEAALgDAAAAAA==&#10;" path="m7294,0l170,0,72,2,22,21,3,72,0,170,0,5753,3,5852,22,5902,72,5921,170,5924,7294,5924,7392,5921,7442,5902,7461,5852,7464,5753,7464,170,7461,72,7442,21,7392,2,729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2388;top:292;height:5924;width:7464;" filled="f" stroked="t" coordsize="7464,5924" o:gfxdata="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D/dbsAAADc&#10;AAAADwAAAAAAAAABACAAAAAiAAAAZHJzL2Rvd25yZXYueG1sUEsBAhQAFAAAAAgAh07iQDMvBZ47&#10;AAAAOQAAABAAAAAAAAAAAQAgAAAACgEAAGRycy9zaGFwZXhtbC54bWxQSwUGAAAAAAYABgBbAQAA&#10;tAMAAAAA&#10;" path="m170,0l72,2,22,21,3,72,0,170,0,5753,3,5852,22,5902,72,5921,170,5924,7294,5924,7392,5921,7442,5902,7461,5852,7464,5753,7464,170,7461,72,7442,21,7392,2,7294,0,170,0xe">
                  <v:fill on="f" focussize="0,0"/>
                  <v:stroke weight="1pt" color="#0E6483" joinstyle="round"/>
                  <v:imagedata o:title=""/>
                  <o:lock v:ext="edit" aspectratio="f"/>
                </v:shape>
                <v:shape id="_x0000_s1026" o:spid="_x0000_s1026" o:spt="202" type="#_x0000_t202" style="position:absolute;left:2408;top:308;height:5892;width:7423;" filled="f" stroked="f" coordsize="21600,21600" o:gfxdata="UEsDBAoAAAAAAIdO4kAAAAAAAAAAAAAAAAAEAAAAZHJzL1BLAwQUAAAACACHTuJACYC0Br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AtA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9" w:line="223" w:lineRule="auto"/>
                          <w:ind w:left="277" w:right="276" w:firstLine="4"/>
                          <w:jc w:val="both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 xml:space="preserve">Hace tiempo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vivió en un gran bosque lleno de árboles un enorme lobo gris que gobernaba sobre todos los animales que allí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vivían.</w:t>
                        </w:r>
                        <w:r>
                          <w:rPr>
                            <w:b w:val="0"/>
                            <w:color w:val="052C49"/>
                            <w:spacing w:val="4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Al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comienzo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,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cuando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la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comida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abundaba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y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el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 xml:space="preserve">clima era favorable, el lobo era bueno con los animales y gobernaba con justicia sobre ellos.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Después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 xml:space="preserve">, cuando llegó el invierno y la comida no se encontraba con facilidad, el lobo sufrió de ham- bre, pues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 xml:space="preserve">tiempo atrás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 xml:space="preserve">no se había preocupado por almace- nar provisiones para alimentarse durante el invierno.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Fue en- tonces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que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el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lobo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se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volvió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un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rey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malo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y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egoísta,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ya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que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todas las mañanas iba a las casas de los otros animales para quitarles su</w:t>
                        </w:r>
                        <w:r>
                          <w:rPr>
                            <w:b w:val="0"/>
                            <w:color w:val="052C49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comida.</w:t>
                        </w:r>
                        <w:r>
                          <w:rPr>
                            <w:b w:val="0"/>
                            <w:color w:val="052C49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Con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el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paso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del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tiempo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el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Rey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Lobo</w:t>
                        </w:r>
                        <w:r>
                          <w:rPr>
                            <w:b w:val="0"/>
                            <w:color w:val="052C49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se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acabó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 xml:space="preserve">toda la comida de los animales del bosque, los cuales,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más tarde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, al ver que el invierno no terminaba, abandonaron el bosque</w:t>
                        </w:r>
                        <w:r>
                          <w:rPr>
                            <w:b w:val="0"/>
                            <w:color w:val="052C49"/>
                            <w:spacing w:val="-42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 xml:space="preserve">en busca de un nuevo </w:t>
                        </w:r>
                        <w:r>
                          <w:rPr>
                            <w:b w:val="0"/>
                            <w:color w:val="052C49"/>
                            <w:spacing w:val="-7"/>
                            <w:sz w:val="26"/>
                          </w:rPr>
                          <w:t xml:space="preserve">hogar. </w:t>
                        </w:r>
                        <w:r>
                          <w:rPr>
                            <w:rFonts w:ascii="Segoe UI" w:hAnsi="Segoe UI"/>
                            <w:b/>
                            <w:i/>
                            <w:color w:val="052C49"/>
                            <w:sz w:val="26"/>
                          </w:rPr>
                          <w:t>Finalmente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, tras comprobar que el bosque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no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tenía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animales,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el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Rey</w:t>
                        </w:r>
                        <w:r>
                          <w:rPr>
                            <w:b w:val="0"/>
                            <w:color w:val="052C49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Lobo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se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dio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cuenta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que</w:t>
                        </w:r>
                        <w:r>
                          <w:rPr>
                            <w:b w:val="0"/>
                            <w:color w:val="052C49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 xml:space="preserve">estaba solo y que ya no era un rey pues no tenía un pueblo sobre el cual </w:t>
                        </w:r>
                        <w:r>
                          <w:rPr>
                            <w:b w:val="0"/>
                            <w:color w:val="052C49"/>
                            <w:spacing w:val="-5"/>
                            <w:sz w:val="26"/>
                          </w:rPr>
                          <w:t>gobernar.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pStyle w:val="6"/>
        <w:spacing w:before="139" w:after="64" w:line="223" w:lineRule="auto"/>
        <w:ind w:left="130" w:right="149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En la siguiente tabla podrás escribir tu historia y después hacer una evaluación de la misma. El tema de la historia que vas a construir es libre, sin embargo, asegúrate de realizar descripciones,</w:t>
      </w:r>
    </w:p>
    <w:p>
      <w:pPr>
        <w:pStyle w:val="6"/>
        <w:spacing w:line="255" w:lineRule="exact"/>
        <w:ind w:left="132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position w:val="-4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668770" cy="161925"/>
            <wp:effectExtent l="0" t="0" r="17780" b="9525"/>
            <wp:docPr id="3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15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80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/>
          <w:iCs/>
          <w:color w:val="000000" w:themeColor="text1"/>
          <w:position w:val="-4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tus compañeros y mira quién usó más conectores temporales y palabras para describir dentro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47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 la</w:t>
      </w:r>
      <w:r>
        <w:rPr>
          <w:rFonts w:hint="default" w:ascii="Arial" w:hAnsi="Arial" w:cs="Arial"/>
          <w:b w:val="0"/>
          <w:i/>
          <w:iCs/>
          <w:color w:val="000000" w:themeColor="text1"/>
          <w:spacing w:val="-2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historia.</w:t>
      </w:r>
    </w:p>
    <w:p>
      <w:pPr>
        <w:pStyle w:val="6"/>
        <w:spacing w:before="297"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¿Qué esperas para poner a prueba tu imaginación?</w:t>
      </w:r>
    </w:p>
    <w:p>
      <w:pPr>
        <w:pStyle w:val="6"/>
        <w:spacing w:before="297"/>
        <w:jc w:val="both"/>
        <w:rPr>
          <w:b w:val="0"/>
          <w:color w:val="052C49"/>
        </w:rPr>
      </w:pPr>
    </w:p>
    <w:p>
      <w:pPr>
        <w:pStyle w:val="6"/>
        <w:spacing w:before="297"/>
        <w:jc w:val="both"/>
        <w:rPr>
          <w:b w:val="0"/>
          <w:color w:val="052C49"/>
        </w:rPr>
      </w:pPr>
      <w:r>
        <mc:AlternateContent>
          <mc:Choice Requires="wpg">
            <w:drawing>
              <wp:anchor distT="0" distB="0" distL="114300" distR="114300" simplePos="0" relativeHeight="30887700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308610</wp:posOffset>
                </wp:positionV>
                <wp:extent cx="6692900" cy="1684020"/>
                <wp:effectExtent l="0" t="0" r="12700" b="11430"/>
                <wp:wrapTopAndBottom/>
                <wp:docPr id="360" name="Grupo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1684020"/>
                          <a:chOff x="850" y="270"/>
                          <a:chExt cx="10540" cy="2232"/>
                        </a:xfrm>
                      </wpg:grpSpPr>
                      <pic:pic xmlns:pic="http://schemas.openxmlformats.org/drawingml/2006/picture">
                        <pic:nvPicPr>
                          <pic:cNvPr id="358" name="Imagen 10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50" y="270"/>
                            <a:ext cx="10540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9" name="Cuadro de texto 359"/>
                        <wps:cNvSpPr txBox="1"/>
                        <wps:spPr>
                          <a:xfrm>
                            <a:off x="850" y="270"/>
                            <a:ext cx="10540" cy="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37"/>
                                <w:ind w:left="222" w:right="0" w:firstLine="0"/>
                                <w:jc w:val="left"/>
                                <w:rPr>
                                  <w:rFonts w:ascii="Segoe UI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i/>
                                  <w:color w:val="052C49"/>
                                  <w:sz w:val="26"/>
                                </w:rPr>
                                <w:t>Conectores temporales:</w:t>
                              </w:r>
                            </w:p>
                            <w:p>
                              <w:pPr>
                                <w:spacing w:before="7" w:line="240" w:lineRule="auto"/>
                                <w:rPr>
                                  <w:b w:val="0"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 w:line="223" w:lineRule="auto"/>
                                <w:ind w:left="226" w:right="0" w:firstLine="0"/>
                                <w:jc w:val="left"/>
                                <w:rPr>
                                  <w:b w:val="0"/>
                                  <w:sz w:val="26"/>
                                </w:rPr>
                              </w:pP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vez,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luego,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antes,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primer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6"/>
                                  <w:sz w:val="26"/>
                                </w:rPr>
                                <w:t>lugar,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principio,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con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paso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del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tiempo,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hace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tiempo,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ante- riormente,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mismo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tiempo,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al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comienzo,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después,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fue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entonces,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mientras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tanto,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tiempo</w:t>
                              </w:r>
                              <w:r>
                                <w:rPr>
                                  <w:b w:val="0"/>
                                  <w:color w:val="052C49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color w:val="052C49"/>
                                  <w:sz w:val="26"/>
                                </w:rPr>
                                <w:t>atrás,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5pt;margin-top:24.3pt;height:132.6pt;width:527pt;mso-position-horizontal-relative:page;mso-wrap-distance-bottom:0pt;mso-wrap-distance-top:0pt;z-index:-1709513728;mso-width-relative:page;mso-height-relative:page;" coordorigin="850,270" coordsize="10540,2232" o:gfxdata="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">
                <o:lock v:ext="edit" aspectratio="f"/>
                <v:shape id="Imagen 100" o:spid="_x0000_s1026" o:spt="75" type="#_x0000_t75" style="position:absolute;left:850;top:270;height:2232;width:10540;" filled="f" o:preferrelative="t" stroked="f" coordsize="21600,21600" o:gfxdata="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r2w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o:title=""/>
                  <o:lock v:ext="edit" aspectratio="t"/>
                </v:shape>
                <v:shape id="_x0000_s1026" o:spid="_x0000_s1026" o:spt="202" type="#_x0000_t202" style="position:absolute;left:850;top:270;height:2125;width:10540;" filled="f" stroked="f" coordsize="21600,21600" o:gfxdata="UEsDBAoAAAAAAIdO4kAAAAAAAAAAAAAAAAAEAAAAZHJzL1BLAwQUAAAACACHTuJAiM2+A78AAADc&#10;AAAADwAAAGRycy9kb3ducmV2LnhtbEWPT2sCMRTE70K/Q3gFb5qoVO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Nvg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37"/>
                          <w:ind w:left="222" w:right="0" w:firstLine="0"/>
                          <w:jc w:val="left"/>
                          <w:rPr>
                            <w:rFonts w:ascii="Segoe UI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Segoe UI"/>
                            <w:b/>
                            <w:i/>
                            <w:color w:val="052C49"/>
                            <w:sz w:val="26"/>
                          </w:rPr>
                          <w:t>Conectores temporales:</w:t>
                        </w:r>
                      </w:p>
                      <w:p>
                        <w:pPr>
                          <w:spacing w:before="7" w:line="240" w:lineRule="auto"/>
                          <w:rPr>
                            <w:b w:val="0"/>
                            <w:sz w:val="23"/>
                          </w:rPr>
                        </w:pPr>
                      </w:p>
                      <w:p>
                        <w:pPr>
                          <w:spacing w:before="0" w:line="223" w:lineRule="auto"/>
                          <w:ind w:left="226" w:right="0" w:firstLine="0"/>
                          <w:jc w:val="left"/>
                          <w:rPr>
                            <w:b w:val="0"/>
                            <w:sz w:val="26"/>
                          </w:rPr>
                        </w:pP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la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vez,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luego,</w:t>
                        </w:r>
                        <w:r>
                          <w:rPr>
                            <w:b w:val="0"/>
                            <w:color w:val="052C49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antes,</w:t>
                        </w:r>
                        <w:r>
                          <w:rPr>
                            <w:b w:val="0"/>
                            <w:color w:val="052C49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en</w:t>
                        </w:r>
                        <w:r>
                          <w:rPr>
                            <w:b w:val="0"/>
                            <w:color w:val="052C49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primer</w:t>
                        </w:r>
                        <w:r>
                          <w:rPr>
                            <w:b w:val="0"/>
                            <w:color w:val="052C49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pacing w:val="-6"/>
                            <w:sz w:val="26"/>
                          </w:rPr>
                          <w:t>lugar,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al</w:t>
                        </w:r>
                        <w:r>
                          <w:rPr>
                            <w:b w:val="0"/>
                            <w:color w:val="052C49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principio,</w:t>
                        </w:r>
                        <w:r>
                          <w:rPr>
                            <w:b w:val="0"/>
                            <w:color w:val="052C49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con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el</w:t>
                        </w:r>
                        <w:r>
                          <w:rPr>
                            <w:b w:val="0"/>
                            <w:color w:val="052C49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paso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del</w:t>
                        </w:r>
                        <w:r>
                          <w:rPr>
                            <w:b w:val="0"/>
                            <w:color w:val="052C49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tiempo,</w:t>
                        </w:r>
                        <w:r>
                          <w:rPr>
                            <w:b w:val="0"/>
                            <w:color w:val="052C49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hace</w:t>
                        </w:r>
                        <w:r>
                          <w:rPr>
                            <w:b w:val="0"/>
                            <w:color w:val="052C49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tiempo,</w:t>
                        </w:r>
                        <w:r>
                          <w:rPr>
                            <w:b w:val="0"/>
                            <w:color w:val="052C49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ante- riormente,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al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mismo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tiempo,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al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comienzo,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después,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fue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entonces,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mientras</w:t>
                        </w:r>
                        <w:r>
                          <w:rPr>
                            <w:b w:val="0"/>
                            <w:color w:val="052C49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tanto,</w:t>
                        </w:r>
                        <w:r>
                          <w:rPr>
                            <w:b w:val="0"/>
                            <w:color w:val="052C49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tiempo</w:t>
                        </w:r>
                        <w:r>
                          <w:rPr>
                            <w:b w:val="0"/>
                            <w:color w:val="052C49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 w:val="0"/>
                            <w:color w:val="052C49"/>
                            <w:sz w:val="26"/>
                          </w:rPr>
                          <w:t>atrás,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6"/>
        <w:spacing w:before="297"/>
        <w:jc w:val="both"/>
        <w:rPr>
          <w:b w:val="0"/>
          <w:color w:val="052C49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tbl>
      <w:tblPr>
        <w:tblStyle w:val="9"/>
        <w:tblW w:w="0" w:type="auto"/>
        <w:tblInd w:w="164" w:type="dxa"/>
        <w:tblBorders>
          <w:top w:val="single" w:color="0E6483" w:sz="18" w:space="0"/>
          <w:left w:val="single" w:color="0E6483" w:sz="18" w:space="0"/>
          <w:bottom w:val="single" w:color="0E6483" w:sz="18" w:space="0"/>
          <w:right w:val="single" w:color="0E6483" w:sz="18" w:space="0"/>
          <w:insideH w:val="single" w:color="0E6483" w:sz="18" w:space="0"/>
          <w:insideV w:val="single" w:color="0E6483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0"/>
        <w:gridCol w:w="5280"/>
      </w:tblGrid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5240" w:type="dxa"/>
            <w:vMerge w:val="restart"/>
            <w:tcBorders>
              <w:right w:val="single" w:color="0E6483" w:sz="8" w:space="0"/>
            </w:tcBorders>
          </w:tcPr>
          <w:p>
            <w:pPr>
              <w:pStyle w:val="12"/>
              <w:spacing w:before="20"/>
              <w:ind w:left="146"/>
              <w:rPr>
                <w:rFonts w:ascii="Segoe UI"/>
                <w:b/>
                <w:i/>
                <w:sz w:val="26"/>
              </w:rPr>
            </w:pPr>
            <w:r>
              <w:rPr>
                <w:rFonts w:ascii="Segoe UI"/>
                <w:b/>
                <w:i/>
                <w:color w:val="052C49"/>
                <w:sz w:val="26"/>
              </w:rPr>
              <w:t>HISTORIA:</w:t>
            </w:r>
          </w:p>
        </w:tc>
        <w:tc>
          <w:tcPr>
            <w:tcW w:w="5280" w:type="dxa"/>
            <w:tcBorders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20"/>
              <w:ind w:left="186"/>
              <w:rPr>
                <w:rFonts w:ascii="Segoe UI" w:hAnsi="Segoe UI"/>
                <w:b/>
                <w:i/>
                <w:sz w:val="26"/>
              </w:rPr>
            </w:pPr>
            <w:r>
              <w:rPr>
                <w:rFonts w:ascii="Segoe UI" w:hAnsi="Segoe UI"/>
                <w:b/>
                <w:i/>
                <w:color w:val="052C49"/>
                <w:sz w:val="26"/>
              </w:rPr>
              <w:t>EVALUACIÓN DE LA HISTORIA: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3" w:hRule="atLeast"/>
        </w:trPr>
        <w:tc>
          <w:tcPr>
            <w:tcW w:w="5240" w:type="dxa"/>
            <w:vMerge w:val="continue"/>
            <w:tcBorders>
              <w:top w:val="nil"/>
              <w:right w:val="single" w:color="0E6483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55" w:line="223" w:lineRule="auto"/>
              <w:ind w:left="186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Escribe cuántos y cuáles conectores tempo- rales usaste: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3" w:hRule="atLeast"/>
        </w:trPr>
        <w:tc>
          <w:tcPr>
            <w:tcW w:w="5240" w:type="dxa"/>
            <w:vMerge w:val="continue"/>
            <w:tcBorders>
              <w:top w:val="nil"/>
              <w:right w:val="single" w:color="0E6483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66" w:line="223" w:lineRule="auto"/>
              <w:ind w:left="186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Escribe con qué intención o con cuál función los usaste en la historia: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3" w:hRule="atLeast"/>
        </w:trPr>
        <w:tc>
          <w:tcPr>
            <w:tcW w:w="5240" w:type="dxa"/>
            <w:vMerge w:val="continue"/>
            <w:tcBorders>
              <w:top w:val="nil"/>
              <w:right w:val="single" w:color="0E6483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  <w:tcBorders>
              <w:top w:val="single" w:color="0E6483" w:sz="8" w:space="0"/>
              <w:left w:val="single" w:color="0E6483" w:sz="8" w:space="0"/>
              <w:bottom w:val="single" w:color="0E6483" w:sz="8" w:space="0"/>
            </w:tcBorders>
          </w:tcPr>
          <w:p>
            <w:pPr>
              <w:pStyle w:val="12"/>
              <w:spacing w:before="66" w:line="223" w:lineRule="auto"/>
              <w:ind w:left="185" w:right="55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Escribe cuáles palabras usaste para describir a los personajes y lugares en tu narración.</w:t>
            </w:r>
          </w:p>
        </w:tc>
      </w:tr>
      <w:tr>
        <w:tblPrEx>
          <w:tblBorders>
            <w:top w:val="single" w:color="0E6483" w:sz="18" w:space="0"/>
            <w:left w:val="single" w:color="0E6483" w:sz="18" w:space="0"/>
            <w:bottom w:val="single" w:color="0E6483" w:sz="18" w:space="0"/>
            <w:right w:val="single" w:color="0E6483" w:sz="18" w:space="0"/>
            <w:insideH w:val="single" w:color="0E6483" w:sz="18" w:space="0"/>
            <w:insideV w:val="single" w:color="0E6483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5" w:hRule="atLeast"/>
        </w:trPr>
        <w:tc>
          <w:tcPr>
            <w:tcW w:w="5240" w:type="dxa"/>
            <w:vMerge w:val="continue"/>
            <w:tcBorders>
              <w:top w:val="nil"/>
              <w:right w:val="single" w:color="0E6483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  <w:tcBorders>
              <w:top w:val="single" w:color="0E6483" w:sz="8" w:space="0"/>
              <w:left w:val="single" w:color="0E6483" w:sz="8" w:space="0"/>
            </w:tcBorders>
          </w:tcPr>
          <w:p>
            <w:pPr>
              <w:pStyle w:val="12"/>
              <w:spacing w:before="36"/>
              <w:ind w:left="185"/>
              <w:rPr>
                <w:b w:val="0"/>
                <w:sz w:val="26"/>
              </w:rPr>
            </w:pPr>
            <w:r>
              <w:rPr>
                <w:b w:val="0"/>
                <w:color w:val="052C49"/>
                <w:sz w:val="26"/>
              </w:rPr>
              <w:t>Evalúa qué tan creativa fue tu historia:</w:t>
            </w:r>
          </w:p>
        </w:tc>
      </w:tr>
    </w:tbl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pStyle w:val="6"/>
        <w:spacing w:line="223" w:lineRule="auto"/>
        <w:ind w:right="143"/>
        <w:jc w:val="both"/>
        <w:rPr>
          <w:b w:val="0"/>
          <w:color w:val="042C49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rPr>
          <w:rFonts w:ascii="Arial" w:hAnsi="Arial" w:cs="Arial"/>
          <w:b w:val="0"/>
          <w:bCs w:val="0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AREA:</w:t>
      </w:r>
      <w:r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  <w:t>Ciencias Naturales</w:t>
      </w:r>
      <w:r>
        <w:rPr>
          <w:rFonts w:ascii="Arial" w:hAnsi="Arial" w:cs="Arial"/>
          <w:b w:val="0"/>
          <w:bCs w:val="0"/>
          <w:i/>
          <w:iCs/>
          <w:sz w:val="32"/>
          <w:szCs w:val="32"/>
        </w:rPr>
        <w:t>.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FECHA DE TRABAJO: </w:t>
      </w:r>
      <w:r>
        <w:rPr>
          <w:rFonts w:ascii="Arial" w:hAnsi="Arial" w:cs="Arial"/>
          <w:i/>
          <w:iCs/>
          <w:sz w:val="32"/>
          <w:szCs w:val="32"/>
        </w:rPr>
        <w:t>Marzo –16- 2020 a Marzo - 27- 2020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TIEMPO PROGRAMADO: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r>
        <w:rPr>
          <w:rFonts w:hint="default" w:ascii="Arial" w:hAnsi="Arial" w:cs="Arial"/>
          <w:i/>
          <w:iCs/>
          <w:sz w:val="32"/>
          <w:szCs w:val="32"/>
          <w:lang w:val="es-CO"/>
        </w:rPr>
        <w:t>8</w:t>
      </w:r>
      <w:r>
        <w:rPr>
          <w:rFonts w:ascii="Arial" w:hAnsi="Arial" w:cs="Arial"/>
          <w:i/>
          <w:iCs/>
          <w:sz w:val="32"/>
          <w:szCs w:val="32"/>
        </w:rPr>
        <w:t xml:space="preserve"> horas.</w:t>
      </w: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OBJETIVO:</w:t>
      </w:r>
    </w:p>
    <w:p>
      <w:pPr>
        <w:numPr>
          <w:ilvl w:val="0"/>
          <w:numId w:val="9"/>
        </w:numPr>
        <w:ind w:left="420" w:leftChars="0" w:hanging="420" w:firstLineChars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  <w:t>Identificar un ecosistema y como esta organizado.</w:t>
      </w:r>
    </w:p>
    <w:p>
      <w:pPr>
        <w:numPr>
          <w:ilvl w:val="0"/>
          <w:numId w:val="9"/>
        </w:numPr>
        <w:ind w:left="420" w:leftChars="0" w:hanging="420" w:firstLineChars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  <w:t>Reconocer como esta constituida la cadena alimenticia.</w:t>
      </w:r>
    </w:p>
    <w:p>
      <w:pPr>
        <w:numPr>
          <w:ilvl w:val="0"/>
          <w:numId w:val="9"/>
        </w:numPr>
        <w:ind w:left="420" w:leftChars="0" w:hanging="420" w:firstLineChars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  <w:t>Reconocer las diferentes clses de mezcla.</w:t>
      </w:r>
    </w:p>
    <w:p>
      <w:pPr>
        <w:numPr>
          <w:ilvl w:val="0"/>
          <w:numId w:val="0"/>
        </w:numPr>
        <w:spacing w:after="160" w:line="259" w:lineRule="auto"/>
        <w:jc w:val="center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  <w:r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  <w:t>TALLER</w:t>
      </w:r>
    </w:p>
    <w:p>
      <w:pPr>
        <w:spacing w:after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spacing w:after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De acuerdo a lo visto en clase, realiza el siguiente taller.</w:t>
      </w:r>
    </w:p>
    <w:p>
      <w:pPr>
        <w:spacing w:after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es un ecosistema?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es una especie?</w:t>
      </w:r>
    </w:p>
    <w:p>
      <w:pPr>
        <w:pStyle w:val="11"/>
        <w:bidi w:val="0"/>
        <w:rPr>
          <w:rFonts w:hint="default"/>
          <w:lang w:val="es-CO"/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 Como estan organizados los ecosistemas?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¿Cuales son los tipos de ecosistemas?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Recorta y pega un ejemplo de cada tipo de ecosistema.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Identifica en la siguiente imagen como esta organizado un ecosistema. Encierra cada una con colores diferentes.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default"/>
          <w:lang w:val="es-CO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rFonts w:hint="default"/>
          <w:sz w:val="18"/>
          <w:lang w:val="es-CO"/>
        </w:rPr>
      </w:pPr>
      <w:r>
        <w:rPr>
          <w:rFonts w:hint="default"/>
          <w:sz w:val="18"/>
          <w:lang w:val="es-CO"/>
        </w:rPr>
        <w:drawing>
          <wp:inline distT="0" distB="0" distL="114300" distR="114300">
            <wp:extent cx="6870065" cy="4908550"/>
            <wp:effectExtent l="0" t="0" r="6985" b="6350"/>
            <wp:docPr id="10" name="Imagen 10" descr="ecosi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ecosistem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default"/>
          <w:sz w:val="18"/>
          <w:lang w:val="es-CO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numPr>
          <w:ilvl w:val="0"/>
          <w:numId w:val="0"/>
        </w:numPr>
        <w:spacing w:after="0"/>
        <w:ind w:left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numPr>
          <w:ilvl w:val="0"/>
          <w:numId w:val="10"/>
        </w:numPr>
        <w:spacing w:after="0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¿Cerca del lugar donde tu vives hay un ecosistema?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¿De que tipo?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 Cuales son los seres bioticos que habitan alli?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¿Cuales son los seres abioticos que hay alli?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Realiza un dibujo sobre el ecosistema que hay cerca de tu casa.</w:t>
      </w:r>
    </w:p>
    <w:p>
      <w:pPr>
        <w:spacing w:after="0"/>
        <w:rPr>
          <w:sz w:val="18"/>
        </w:rPr>
      </w:pPr>
    </w:p>
    <w:p>
      <w:pPr>
        <w:spacing w:after="0"/>
        <w:rPr>
          <w:rFonts w:hint="default"/>
          <w:sz w:val="18"/>
          <w:lang w:val="es-CO"/>
        </w:rPr>
      </w:pPr>
      <w:r>
        <w:rPr>
          <w:rFonts w:hint="default"/>
          <w:sz w:val="18"/>
          <w:lang w:val="es-CO"/>
        </w:rPr>
        <w:t xml:space="preserve"> </w:t>
      </w: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  <w:sectPr>
          <w:headerReference r:id="rId5" w:type="default"/>
          <w:pgSz w:w="12240" w:h="15840"/>
          <w:pgMar w:top="720" w:right="700" w:bottom="1060" w:left="720" w:header="443" w:footer="861" w:gutter="0"/>
        </w:sect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/>
          <w:b w:val="0"/>
          <w:color w:val="052C49"/>
          <w:sz w:val="26"/>
          <w:lang w:val="es-CO"/>
        </w:rPr>
      </w:pPr>
    </w:p>
    <w:p>
      <w:pPr>
        <w:pStyle w:val="11"/>
        <w:numPr>
          <w:ilvl w:val="0"/>
          <w:numId w:val="10"/>
        </w:numPr>
        <w:tabs>
          <w:tab w:val="left" w:pos="413"/>
        </w:tabs>
        <w:spacing w:before="296" w:after="0" w:line="240" w:lineRule="auto"/>
        <w:ind w:left="0" w:leftChars="0" w:right="0" w:rightChars="0" w:firstLine="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Del ecosistema que dibujaste, ¿que es lo que mas y lo que menos te  gusta ? ¿Porque?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0"/>
        </w:numPr>
        <w:tabs>
          <w:tab w:val="left" w:pos="413"/>
        </w:tabs>
        <w:spacing w:before="296" w:after="0" w:line="240" w:lineRule="auto"/>
        <w:ind w:left="0" w:leftChars="0" w:right="0" w:rightChars="0" w:firstLine="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CONSTRUYE UN ECOSISTEMA.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En un frasco de boca ancha, agrega una porcion de arena que cubra el ancho del tarro, luego haz lo mismo con una porcion de piedras y encima una de tierra. Coloca algunas plantas pequeñas dentro del frasco y cubre sus raices con la tierra, de lo contrario moriran; agrega unas pequeñas lombrices y otroa nimal pequeño que resista alli. Tapalo con un pedazo de tela.</w:t>
      </w:r>
    </w:p>
    <w:p>
      <w:pPr>
        <w:pStyle w:val="11"/>
        <w:numPr>
          <w:ilvl w:val="0"/>
          <w:numId w:val="11"/>
        </w:numPr>
        <w:tabs>
          <w:tab w:val="left" w:pos="413"/>
          <w:tab w:val="clear" w:pos="420"/>
        </w:tabs>
        <w:spacing w:before="296" w:after="0" w:line="240" w:lineRule="auto"/>
        <w:ind w:left="420" w:leftChars="0" w:right="0" w:rightChars="0" w:hanging="42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tipo de ecosistema construiste?</w:t>
      </w:r>
    </w:p>
    <w:p>
      <w:pPr>
        <w:pStyle w:val="11"/>
        <w:numPr>
          <w:ilvl w:val="0"/>
          <w:numId w:val="11"/>
        </w:numPr>
        <w:tabs>
          <w:tab w:val="left" w:pos="413"/>
          <w:tab w:val="clear" w:pos="420"/>
        </w:tabs>
        <w:spacing w:before="296" w:after="0" w:line="240" w:lineRule="auto"/>
        <w:ind w:left="420" w:leftChars="0" w:right="0" w:rightChars="0" w:hanging="42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caracteristicas tiene el lugar? Describelo.</w:t>
      </w:r>
    </w:p>
    <w:p>
      <w:pPr>
        <w:pStyle w:val="11"/>
        <w:numPr>
          <w:ilvl w:val="0"/>
          <w:numId w:val="11"/>
        </w:numPr>
        <w:tabs>
          <w:tab w:val="left" w:pos="413"/>
          <w:tab w:val="clear" w:pos="420"/>
        </w:tabs>
        <w:spacing w:before="296" w:after="0" w:line="240" w:lineRule="auto"/>
        <w:ind w:left="420" w:leftChars="0" w:right="0" w:rightChars="0" w:hanging="42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seres habitan alli?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both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0"/>
        </w:numPr>
        <w:tabs>
          <w:tab w:val="left" w:pos="413"/>
        </w:tabs>
        <w:spacing w:before="296" w:after="0" w:line="240" w:lineRule="auto"/>
        <w:ind w:left="0" w:leftChars="0" w:right="0" w:rightChars="0" w:firstLine="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es una cadena alimenticia?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0"/>
        </w:numPr>
        <w:tabs>
          <w:tab w:val="left" w:pos="413"/>
        </w:tabs>
        <w:spacing w:before="296" w:after="0" w:line="240" w:lineRule="auto"/>
        <w:ind w:left="0" w:leftChars="0" w:right="0" w:rightChars="0" w:firstLine="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¿Como esta organizada (orden o nivel)?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0"/>
        </w:numPr>
        <w:tabs>
          <w:tab w:val="left" w:pos="413"/>
        </w:tabs>
        <w:spacing w:before="296" w:after="0" w:line="240" w:lineRule="auto"/>
        <w:ind w:left="0" w:leftChars="0" w:right="0" w:rightChars="0" w:firstLine="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 xml:space="preserve"> Dentro de una cadena alimenticia ¿Quienes absorben la mayor cantidad de energia solor? ¿Porque?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0"/>
        </w:numPr>
        <w:tabs>
          <w:tab w:val="left" w:pos="413"/>
        </w:tabs>
        <w:spacing w:before="296" w:after="0" w:line="240" w:lineRule="auto"/>
        <w:ind w:left="0" w:leftChars="0" w:right="0" w:rightChars="0" w:firstLine="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Observa la siguiente imagen, y contesta las preguntas que vienen a continuacion: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  <w:r>
        <w:rPr>
          <w:rFonts w:hint="default"/>
          <w:b w:val="0"/>
          <w:color w:val="052C49"/>
          <w:sz w:val="26"/>
          <w:lang w:val="es-CO"/>
        </w:rPr>
        <w:drawing>
          <wp:inline distT="0" distB="0" distL="114300" distR="114300">
            <wp:extent cx="6511925" cy="6681470"/>
            <wp:effectExtent l="0" t="0" r="3175" b="5080"/>
            <wp:docPr id="11" name="Imagen 11" descr="img20200327_1115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g20200327_111518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/>
          <w:b w:val="0"/>
          <w:color w:val="052C49"/>
          <w:sz w:val="26"/>
          <w:lang w:val="es-CO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12"/>
        </w:numPr>
        <w:tabs>
          <w:tab w:val="left" w:pos="413"/>
          <w:tab w:val="clear" w:pos="420"/>
        </w:tabs>
        <w:spacing w:before="296" w:after="0" w:line="240" w:lineRule="auto"/>
        <w:ind w:left="420" w:leftChars="0" w:right="0" w:rightChars="0" w:hanging="42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¿Cuantas cadenas alimenticias identificas?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2"/>
        </w:numPr>
        <w:tabs>
          <w:tab w:val="left" w:pos="413"/>
          <w:tab w:val="clear" w:pos="420"/>
        </w:tabs>
        <w:spacing w:before="296" w:after="0" w:line="240" w:lineRule="auto"/>
        <w:ind w:left="420" w:leftChars="0" w:right="0" w:rightChars="0" w:hanging="42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Pinta cada una de color diferente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2"/>
        </w:numPr>
        <w:tabs>
          <w:tab w:val="left" w:pos="413"/>
          <w:tab w:val="clear" w:pos="420"/>
        </w:tabs>
        <w:spacing w:before="296" w:after="0" w:line="240" w:lineRule="auto"/>
        <w:ind w:left="420" w:leftChars="0" w:right="0" w:rightChars="0" w:hanging="42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¿Cuantos consumidores de primer orden, de segundo orden yde tercer orden hay?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leftChars="0" w:right="0" w:right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0"/>
        </w:numPr>
        <w:tabs>
          <w:tab w:val="left" w:pos="413"/>
        </w:tabs>
        <w:spacing w:before="296" w:after="0" w:line="240" w:lineRule="auto"/>
        <w:ind w:left="0" w:leftChars="0" w:right="0" w:rightChars="0" w:firstLine="0" w:firstLineChars="0"/>
        <w:contextualSpacing/>
        <w:jc w:val="left"/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Construye una piramide con las cadenas alimenticias de la imagen anterior.</w:t>
      </w: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rFonts w:hint="default"/>
          <w:b w:val="0"/>
          <w:color w:val="052C49"/>
          <w:sz w:val="26"/>
          <w:lang w:val="es-CO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11"/>
        <w:numPr>
          <w:ilvl w:val="0"/>
          <w:numId w:val="0"/>
        </w:numPr>
        <w:tabs>
          <w:tab w:val="left" w:pos="413"/>
        </w:tabs>
        <w:spacing w:before="296" w:after="0" w:line="240" w:lineRule="auto"/>
        <w:ind w:right="0" w:rightChars="0"/>
        <w:contextualSpacing/>
        <w:jc w:val="left"/>
        <w:rPr>
          <w:b w:val="0"/>
          <w:color w:val="052C49"/>
          <w:sz w:val="26"/>
        </w:rPr>
      </w:pPr>
    </w:p>
    <w:p>
      <w:pPr>
        <w:pStyle w:val="6"/>
        <w:spacing w:before="6"/>
        <w:rPr>
          <w:b w:val="0"/>
          <w:sz w:val="18"/>
        </w:rPr>
      </w:pPr>
    </w:p>
    <w:p>
      <w:pPr>
        <w:spacing w:after="0"/>
        <w:rPr>
          <w:sz w:val="18"/>
        </w:rPr>
        <w:sectPr>
          <w:headerReference r:id="rId6" w:type="default"/>
          <w:pgSz w:w="12240" w:h="15840"/>
          <w:pgMar w:top="720" w:right="700" w:bottom="1060" w:left="720" w:header="443" w:footer="861" w:gutter="0"/>
        </w:sectPr>
      </w:pPr>
    </w:p>
    <w:p>
      <w:pPr>
        <w:pStyle w:val="6"/>
        <w:spacing w:before="6"/>
        <w:jc w:val="center"/>
        <w:rPr>
          <w:rFonts w:hint="default" w:asciiTheme="minorAscii"/>
          <w:b/>
          <w:bCs/>
          <w:i/>
          <w:iCs/>
          <w:sz w:val="32"/>
          <w:szCs w:val="32"/>
          <w:lang w:val="es-CO"/>
        </w:rPr>
      </w:pPr>
    </w:p>
    <w:p>
      <w:pPr>
        <w:pStyle w:val="6"/>
        <w:numPr>
          <w:ilvl w:val="0"/>
          <w:numId w:val="10"/>
        </w:numPr>
        <w:spacing w:before="6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es la materia?</w:t>
      </w: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10"/>
        </w:numPr>
        <w:spacing w:before="6" w:after="160" w:line="259" w:lineRule="auto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¿Cuales son los estados de la materia?</w:t>
      </w: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10"/>
        </w:numPr>
        <w:spacing w:before="6" w:after="160" w:line="259" w:lineRule="auto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¿Como se llama el cambio de estado de la materia de:</w:t>
      </w:r>
    </w:p>
    <w:p>
      <w:pPr>
        <w:pStyle w:val="6"/>
        <w:numPr>
          <w:ilvl w:val="0"/>
          <w:numId w:val="13"/>
        </w:numPr>
        <w:spacing w:before="6" w:after="160" w:line="259" w:lineRule="auto"/>
        <w:ind w:left="420" w:leftChars="0" w:hanging="42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Liquido a solido?</w:t>
      </w:r>
    </w:p>
    <w:p>
      <w:pPr>
        <w:pStyle w:val="6"/>
        <w:numPr>
          <w:ilvl w:val="0"/>
          <w:numId w:val="13"/>
        </w:numPr>
        <w:spacing w:before="6" w:after="160" w:line="259" w:lineRule="auto"/>
        <w:ind w:left="420" w:leftChars="0" w:hanging="42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Liquido a gaseoso?</w:t>
      </w:r>
    </w:p>
    <w:p>
      <w:pPr>
        <w:pStyle w:val="6"/>
        <w:numPr>
          <w:ilvl w:val="0"/>
          <w:numId w:val="13"/>
        </w:numPr>
        <w:spacing w:before="6" w:after="160" w:line="259" w:lineRule="auto"/>
        <w:ind w:left="420" w:leftChars="0" w:hanging="42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Solido a liquido?</w:t>
      </w: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10"/>
        </w:numPr>
        <w:spacing w:before="6" w:after="160" w:line="259" w:lineRule="auto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¿Cuales son las propiedades generales de la materia y como se mide cada una?</w:t>
      </w: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10"/>
        </w:numPr>
        <w:spacing w:before="6" w:after="160" w:line="259" w:lineRule="auto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es una mezcla?</w:t>
      </w: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10"/>
        </w:numPr>
        <w:spacing w:before="6" w:after="160" w:line="259" w:lineRule="auto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¿Cuales son las clases de mezca?</w:t>
      </w: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6" w:after="16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10"/>
        </w:numPr>
        <w:spacing w:before="6" w:after="160" w:line="259" w:lineRule="auto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¿En que se diferencian?</w:t>
      </w:r>
    </w:p>
    <w:p>
      <w:pPr>
        <w:pStyle w:val="6"/>
        <w:spacing w:before="6"/>
        <w:jc w:val="center"/>
        <w:rPr>
          <w:rFonts w:hint="default" w:asciiTheme="minorAscii"/>
          <w:b/>
          <w:bCs/>
          <w:i/>
          <w:iCs/>
          <w:sz w:val="32"/>
          <w:szCs w:val="32"/>
          <w:lang w:val="es-CO"/>
        </w:rPr>
      </w:pPr>
    </w:p>
    <w:p>
      <w:pPr>
        <w:pStyle w:val="6"/>
        <w:spacing w:before="6"/>
        <w:jc w:val="center"/>
        <w:rPr>
          <w:rFonts w:hint="default" w:asciiTheme="minorAscii"/>
          <w:b/>
          <w:bCs/>
          <w:i/>
          <w:iCs/>
          <w:sz w:val="32"/>
          <w:szCs w:val="32"/>
          <w:lang w:val="es-CO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numPr>
          <w:ilvl w:val="0"/>
          <w:numId w:val="10"/>
        </w:numPr>
        <w:spacing w:after="0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Escribe un ejemplo de cada una.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0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Teniendo en cuenta el ecosisteme que hiciste en el punto N° 13, del presente taller, contesta las siguientes preguntas:</w:t>
      </w:r>
    </w:p>
    <w:p>
      <w:pPr>
        <w:numPr>
          <w:ilvl w:val="0"/>
          <w:numId w:val="0"/>
        </w:numPr>
        <w:spacing w:after="0" w:line="259" w:lineRule="auto"/>
        <w:ind w:left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4"/>
        </w:numPr>
        <w:spacing w:after="0" w:line="259" w:lineRule="auto"/>
        <w:ind w:left="420" w:leftChars="0" w:hanging="42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¿Ese ecositema es una mezcla?</w:t>
      </w:r>
    </w:p>
    <w:p>
      <w:pPr>
        <w:numPr>
          <w:ilvl w:val="0"/>
          <w:numId w:val="0"/>
        </w:numPr>
        <w:spacing w:after="0" w:line="259" w:lineRule="auto"/>
        <w:jc w:val="center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jc w:val="center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4"/>
        </w:numPr>
        <w:spacing w:after="0" w:line="259" w:lineRule="auto"/>
        <w:ind w:left="420" w:leftChars="0" w:hanging="42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¿Puedes ver cada uno de los componentes y los puedes separa?</w:t>
      </w:r>
    </w:p>
    <w:p>
      <w:pPr>
        <w:numPr>
          <w:ilvl w:val="0"/>
          <w:numId w:val="0"/>
        </w:numPr>
        <w:spacing w:after="0" w:line="259" w:lineRule="auto"/>
        <w:ind w:leftChars="0"/>
        <w:jc w:val="center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ind w:leftChars="0"/>
        <w:jc w:val="center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4"/>
        </w:numPr>
        <w:spacing w:after="0" w:line="259" w:lineRule="auto"/>
        <w:ind w:left="420" w:leftChars="0" w:hanging="42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 Que clase de mezcla es?</w:t>
      </w: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AREA:</w:t>
      </w:r>
      <w:r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  <w:t xml:space="preserve"> </w:t>
      </w:r>
      <w: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  <w:t xml:space="preserve">Ciencias Sociales.   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FECHA DE TRABAJO: </w:t>
      </w:r>
      <w:r>
        <w:rPr>
          <w:rFonts w:ascii="Arial" w:hAnsi="Arial" w:cs="Arial"/>
          <w:i/>
          <w:iCs/>
          <w:sz w:val="32"/>
          <w:szCs w:val="32"/>
        </w:rPr>
        <w:t>Marzo –16- 2020 a Marzo - 27- 2020</w:t>
      </w:r>
    </w:p>
    <w:p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TIEMPO PROGRAMADO: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r>
        <w:rPr>
          <w:rFonts w:hint="default" w:ascii="Arial" w:hAnsi="Arial" w:cs="Arial"/>
          <w:i/>
          <w:iCs/>
          <w:sz w:val="32"/>
          <w:szCs w:val="32"/>
          <w:lang w:val="es-CO"/>
        </w:rPr>
        <w:t>8</w:t>
      </w:r>
      <w:r>
        <w:rPr>
          <w:rFonts w:ascii="Arial" w:hAnsi="Arial" w:cs="Arial"/>
          <w:i/>
          <w:iCs/>
          <w:sz w:val="32"/>
          <w:szCs w:val="32"/>
        </w:rPr>
        <w:t xml:space="preserve"> horas.</w:t>
      </w:r>
    </w:p>
    <w:p>
      <w:pPr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OBJETIVO:</w:t>
      </w:r>
    </w:p>
    <w:p>
      <w:pPr>
        <w:numPr>
          <w:ilvl w:val="0"/>
          <w:numId w:val="15"/>
        </w:numPr>
        <w:tabs>
          <w:tab w:val="clear" w:pos="420"/>
        </w:tabs>
        <w:ind w:left="0" w:leftChars="0" w:firstLine="420" w:firstLineChars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  <w:t>Reconoce la forma de vida de nuestros antepasados.</w:t>
      </w:r>
    </w:p>
    <w:p>
      <w:pPr>
        <w:numPr>
          <w:ilvl w:val="0"/>
          <w:numId w:val="15"/>
        </w:numPr>
        <w:tabs>
          <w:tab w:val="clear" w:pos="420"/>
        </w:tabs>
        <w:ind w:left="0" w:leftChars="0" w:firstLine="420" w:firstLineChars="0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hint="default" w:ascii="Arial" w:hAnsi="Arial" w:cs="Arial"/>
          <w:b w:val="0"/>
          <w:bCs w:val="0"/>
          <w:i/>
          <w:iCs/>
          <w:sz w:val="32"/>
          <w:szCs w:val="32"/>
          <w:lang w:val="es-CO"/>
        </w:rPr>
        <w:t>Identificar la manera de como llegaron los primeros pobladores al continente americano y los cambios que esto implico en sus vidas.</w:t>
      </w: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jc w:val="center"/>
        <w:rPr>
          <w:rFonts w:hint="default" w:ascii="Arial" w:hAnsi="Arial" w:cs="Arial"/>
          <w:b/>
          <w:bCs/>
          <w:i/>
          <w:iCs/>
          <w:color w:val="000000" w:themeColor="text1"/>
          <w:sz w:val="28"/>
          <w:szCs w:val="28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i/>
          <w:iCs/>
          <w:color w:val="000000" w:themeColor="text1"/>
          <w:sz w:val="28"/>
          <w:szCs w:val="28"/>
          <w:lang w:val="es-CO"/>
          <w14:textFill>
            <w14:solidFill>
              <w14:schemeClr w14:val="tx1"/>
            </w14:solidFill>
          </w14:textFill>
        </w:rPr>
        <w:t>TALLER</w:t>
      </w:r>
    </w:p>
    <w:p>
      <w:pPr>
        <w:spacing w:after="0"/>
        <w:jc w:val="center"/>
        <w:rPr>
          <w:rFonts w:hint="default" w:ascii="Arial" w:hAnsi="Arial" w:cs="Arial"/>
          <w:b/>
          <w:bCs/>
          <w:i/>
          <w:iCs/>
          <w:color w:val="000000" w:themeColor="text1"/>
          <w:sz w:val="28"/>
          <w:szCs w:val="28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6"/>
        </w:numPr>
        <w:spacing w:after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¿A que animal tenian similitud nuestros antepasados?</w:t>
      </w:r>
    </w:p>
    <w:p>
      <w:pPr>
        <w:numPr>
          <w:ilvl w:val="0"/>
          <w:numId w:val="0"/>
        </w:numPr>
        <w:spacing w:after="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6"/>
        </w:numPr>
        <w:spacing w:after="0" w:line="259" w:lineRule="auto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¿De que se alimentaron inicialmente nuestros antepasados?</w:t>
      </w:r>
    </w:p>
    <w:p>
      <w:pPr>
        <w:numPr>
          <w:ilvl w:val="0"/>
          <w:numId w:val="0"/>
        </w:numPr>
        <w:spacing w:after="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6"/>
        </w:numPr>
        <w:spacing w:after="0" w:line="259" w:lineRule="auto"/>
        <w:ind w:left="0" w:leftChars="0" w:firstLine="0" w:firstLineChars="0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 w:val="0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paso cuando los antepasados aprendieron a elaborar armas como: lanzas, cuchillos y hachas de piedra?</w:t>
      </w:r>
    </w:p>
    <w:p>
      <w:pPr>
        <w:numPr>
          <w:ilvl w:val="0"/>
          <w:numId w:val="0"/>
        </w:numPr>
        <w:spacing w:after="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8"/>
          <w:szCs w:val="28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8"/>
          <w:szCs w:val="28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jc w:val="left"/>
        <w:rPr>
          <w:rFonts w:hint="default" w:ascii="Arial" w:hAnsi="Arial" w:cs="Arial"/>
          <w:b w:val="0"/>
          <w:bCs w:val="0"/>
          <w:i/>
          <w:iCs/>
          <w:color w:val="000000" w:themeColor="text1"/>
          <w:sz w:val="28"/>
          <w:szCs w:val="28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ind w:left="0" w:leftChars="0" w:firstLine="0" w:firstLineChars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  <w:t>¿</w:t>
      </w:r>
      <w:r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Crees que con la fabricación de herramientas afiladas los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antepasados lograron defenderse de los animales?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ind w:left="0" w:leftChars="0" w:firstLine="0" w:firstLine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  <w:t>¿ Como lograban que las herramientas quedaran con filo’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  <w:t>Realiza el dibujo de algunas de las herramientas utilizadas por los antepasados.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  <w:t>¿Como hacian para cazar un animal grande?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eastAsia="Futura-Light" w:cs="Arial"/>
          <w:i/>
          <w:iCs/>
          <w:color w:val="000000" w:themeColor="text1"/>
          <w:kern w:val="0"/>
          <w:sz w:val="24"/>
          <w:szCs w:val="24"/>
          <w:lang w:val="es-CO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Cuando los antepasados aprendieron a cazar, tambien aprendieron a hacer  armas no solo de piedra, sino que las hicieron de: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¿Como la caceria cambio la vida de los antepasados?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¿Como era la forma de vida de los antepasados?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¿A quienes seguian los antepasados?</w:t>
      </w: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numPr>
          <w:ilvl w:val="0"/>
          <w:numId w:val="17"/>
        </w:numPr>
        <w:spacing w:after="0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En los lugares donde se quedaban poco tiempo los antepasados, ¿Que caracteristicas debian tener?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les permitio a los antepasados el descubrimiento del fuego?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¿De donde llegaron los primeros habitantes de America?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¿Como crees que llegaron?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Segun los hallazgos de arqueologos ¿donde se ubicaron los primeros nomadas en Colombia?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¿Como era su vivienda inicialmente?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nombre tienen los dibujos realizados po los primeros pobladores 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numPr>
          <w:ilvl w:val="0"/>
          <w:numId w:val="17"/>
        </w:numPr>
        <w:spacing w:after="0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Cuando los hombres y mujeres se volvieron sedentarios, vivian en aldeas. Estando alli aprendieron otros oficios ¿Cuales?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clase de alimento consumieron?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Realiza dibujos sobre diferentes vasijas de ceramica elaborada por los primeros sedentarios en Colombia?</w:t>
      </w: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after="0" w:line="259" w:lineRule="auto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spacing w:after="0" w:line="259" w:lineRule="auto"/>
        <w:ind w:left="0" w:leftChars="0" w:firstLine="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Habla con la persona mas adulta de tu familia (abuelo, abuela, bisabuelo o bisabuela), preguntale:</w:t>
      </w:r>
    </w:p>
    <w:p>
      <w:pPr>
        <w:numPr>
          <w:ilvl w:val="0"/>
          <w:numId w:val="0"/>
        </w:numPr>
        <w:spacing w:after="0" w:line="259" w:lineRule="auto"/>
        <w:ind w:left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8"/>
        </w:numPr>
        <w:spacing w:after="0" w:line="259" w:lineRule="auto"/>
        <w:ind w:left="420" w:leftChars="0" w:hanging="42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¿Como eran las herramientas utilizadas en su epoca?</w:t>
      </w:r>
    </w:p>
    <w:p>
      <w:pPr>
        <w:numPr>
          <w:ilvl w:val="0"/>
          <w:numId w:val="0"/>
        </w:numPr>
        <w:spacing w:after="0" w:line="259" w:lineRule="auto"/>
        <w:ind w:leftChars="0"/>
        <w:jc w:val="center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8"/>
        </w:numPr>
        <w:spacing w:after="0" w:line="259" w:lineRule="auto"/>
        <w:ind w:left="420" w:leftChars="0" w:hanging="42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¿Que alimentos cultivaban?</w:t>
      </w:r>
    </w:p>
    <w:p>
      <w:pPr>
        <w:numPr>
          <w:ilvl w:val="0"/>
          <w:numId w:val="0"/>
        </w:numPr>
        <w:spacing w:after="0" w:line="259" w:lineRule="auto"/>
        <w:ind w:left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8"/>
        </w:numPr>
        <w:spacing w:after="0" w:line="259" w:lineRule="auto"/>
        <w:ind w:left="420" w:leftChars="0" w:hanging="420" w:firstLineChars="0"/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i/>
          <w:iCs/>
          <w:color w:val="000000" w:themeColor="text1"/>
          <w:sz w:val="24"/>
          <w:szCs w:val="24"/>
          <w:lang w:val="es-CO"/>
          <w14:textFill>
            <w14:solidFill>
              <w14:schemeClr w14:val="tx1"/>
            </w14:solidFill>
          </w14:textFill>
        </w:rPr>
        <w:t>¿Como eran sus casas?</w:t>
      </w: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</w:pPr>
    </w:p>
    <w:p>
      <w:pPr>
        <w:spacing w:after="0"/>
        <w:rPr>
          <w:sz w:val="18"/>
        </w:rPr>
        <w:sectPr>
          <w:headerReference r:id="rId7" w:type="default"/>
          <w:pgSz w:w="12240" w:h="15840"/>
          <w:pgMar w:top="720" w:right="700" w:bottom="1060" w:left="720" w:header="443" w:footer="861" w:gutter="0"/>
        </w:sectPr>
      </w:pPr>
    </w:p>
    <w:p>
      <w:pPr>
        <w:pStyle w:val="11"/>
        <w:numPr>
          <w:ilvl w:val="0"/>
          <w:numId w:val="0"/>
        </w:numPr>
        <w:tabs>
          <w:tab w:val="left" w:pos="414"/>
        </w:tabs>
        <w:spacing w:before="0" w:after="0" w:line="223" w:lineRule="auto"/>
        <w:ind w:right="144" w:rightChars="0"/>
        <w:contextualSpacing/>
        <w:jc w:val="both"/>
        <w:rPr>
          <w:b w:val="0"/>
          <w:color w:val="052C49"/>
          <w:sz w:val="26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p>
      <w:pPr>
        <w:pStyle w:val="11"/>
        <w:ind w:left="0" w:leftChars="0" w:firstLine="0" w:firstLineChars="0"/>
        <w:jc w:val="left"/>
        <w:rPr>
          <w:rFonts w:hint="default" w:ascii="Arial" w:hAnsi="Arial" w:cs="Arial"/>
          <w:b/>
          <w:bCs/>
          <w:i/>
          <w:iCs/>
          <w:sz w:val="32"/>
          <w:szCs w:val="32"/>
          <w:lang w:val="es-CO"/>
        </w:rPr>
      </w:pPr>
    </w:p>
    <w:sectPr>
      <w:headerReference r:id="rId8" w:type="default"/>
      <w:pgSz w:w="12240" w:h="15840"/>
      <w:pgMar w:top="720" w:right="720" w:bottom="720" w:left="720" w:header="708" w:footer="709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Light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egoeUI-BoldItalic">
    <w:altName w:val="Segoe U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Futura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52569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930910</wp:posOffset>
              </wp:positionV>
              <wp:extent cx="6692265" cy="0"/>
              <wp:effectExtent l="0" t="0" r="0" b="0"/>
              <wp:wrapNone/>
              <wp:docPr id="49" name="Conector rec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2265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939598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42.5pt;margin-top:73.3pt;height:0pt;width:526.95pt;mso-position-horizontal-relative:page;mso-position-vertical-relative:page;z-index:-252790784;mso-width-relative:page;mso-height-relative:page;" filled="f" stroked="t" coordsize="21600,21600" o:gfxdata="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NJrwn1wAAAAsBAAAPAAAAAAAAAAEAIAAAACIAAABkcnMv&#10;ZG93bnJldi54bWxQSwECFAAUAAAACACHTuJAjdbLessBAACXAwAADgAAAAAAAAABACAAAAAmAQAA&#10;ZHJzL2Uyb0RvYy54bWxQSwUGAAAAAAYABgBZAQAAYwUAAAAA&#10;">
              <v:fill on="f" focussize="0,0"/>
              <v:stroke color="#939598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26720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267970</wp:posOffset>
              </wp:positionV>
              <wp:extent cx="510540" cy="211455"/>
              <wp:effectExtent l="0" t="0" r="0" b="0"/>
              <wp:wrapNone/>
              <wp:docPr id="47" name="Cuadro de tex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/>
                              <w:i/>
                              <w:color w:val="F7AF71"/>
                              <w:sz w:val="22"/>
                            </w:rPr>
                            <w:t>Grado 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.5pt;margin-top:21.1pt;height:16.65pt;width:40.2pt;mso-position-horizontal-relative:page;mso-position-vertical-relative:page;z-index:-252789760;mso-width-relative:page;mso-height-relative:page;" filled="f" stroked="f" coordsize="21600,21600" o:gfxdata="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Fmoje9gAAAAIAQAADwAAAAAAAAABACAAAAAiAAAA&#10;ZHJzL2Rvd25yZXYueG1sUEsBAhQAFAAAAAgAh07iQPyDhjiVAQAAKwMAAA4AAAAAAAAAAQAgAAAA&#10;JwEAAGRycy9lMm9Eb2MueG1sUEsFBgAAAAAGAAYAWQEAAC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/>
                        <w:i/>
                        <w:sz w:val="22"/>
                      </w:rPr>
                    </w:pPr>
                    <w:r>
                      <w:rPr>
                        <w:rFonts w:ascii="Segoe UI"/>
                        <w:i/>
                        <w:color w:val="F7AF71"/>
                        <w:sz w:val="22"/>
                      </w:rPr>
                      <w:t>Grado 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27744" behindDoc="1" locked="0" layoutInCell="1" allowOverlap="1">
              <wp:simplePos x="0" y="0"/>
              <wp:positionH relativeFrom="page">
                <wp:posOffset>6447155</wp:posOffset>
              </wp:positionH>
              <wp:positionV relativeFrom="page">
                <wp:posOffset>267970</wp:posOffset>
              </wp:positionV>
              <wp:extent cx="798195" cy="211455"/>
              <wp:effectExtent l="0" t="0" r="0" b="0"/>
              <wp:wrapNone/>
              <wp:docPr id="50" name="Cuadro de text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81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 w:hAns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 w:hAnsi="Segoe UI"/>
                              <w:i/>
                              <w:color w:val="F7AF71"/>
                              <w:sz w:val="22"/>
                            </w:rPr>
                            <w:t>Matemáticas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07.65pt;margin-top:21.1pt;height:16.65pt;width:62.85pt;mso-position-horizontal-relative:page;mso-position-vertical-relative:page;z-index:-252788736;mso-width-relative:page;mso-height-relative:page;" filled="f" stroked="f" coordsize="21600,21600" o:gfxdata="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Dm6T83ZAAAACwEAAA8AAAAAAAAAAQAgAAAAIgAA&#10;AGRycy9kb3ducmV2LnhtbFBLAQIUABQAAAAIAIdO4kCDtUT/lQEAACsDAAAOAAAAAAAAAAEAIAAA&#10;ACgBAABkcnMvZTJvRG9jLnhtbFBLBQYAAAAABgAGAFkBAAA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 w:hAnsi="Segoe UI"/>
                        <w:i/>
                        <w:sz w:val="22"/>
                      </w:rPr>
                    </w:pPr>
                    <w:r>
                      <w:rPr>
                        <w:rFonts w:ascii="Segoe UI" w:hAnsi="Segoe UI"/>
                        <w:i/>
                        <w:color w:val="F7AF71"/>
                        <w:sz w:val="22"/>
                      </w:rPr>
                      <w:t>Matemáticas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28768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631190</wp:posOffset>
              </wp:positionV>
              <wp:extent cx="4308475" cy="245110"/>
              <wp:effectExtent l="0" t="0" r="0" b="0"/>
              <wp:wrapNone/>
              <wp:docPr id="48" name="Cuadro de tex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847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spacing w:before="20"/>
                            <w:rPr>
                              <w:b w:val="0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.5pt;margin-top:49.7pt;height:19.3pt;width:339.25pt;mso-position-horizontal-relative:page;mso-position-vertical-relative:page;z-index:-252787712;mso-width-relative:page;mso-height-relative:page;" filled="f" stroked="f" coordsize="21600,21600" o:gfxdata="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X8MvH2AAAAAkBAAAPAAAAAAAAAAEAIAAAACIA&#10;AABkcnMvZG93bnJldi54bWxQSwECFAAUAAAACACHTuJABaytvJcBAAAsAwAADgAAAAAAAAABACAA&#10;AAAnAQAAZHJzL2Uyb0RvYy54bWxQSwUGAAAAAAYABgBZAQAAM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spacing w:before="20"/>
                      <w:rPr>
                        <w:b w:val="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495424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267970</wp:posOffset>
              </wp:positionV>
              <wp:extent cx="510540" cy="211455"/>
              <wp:effectExtent l="0" t="0" r="0" b="0"/>
              <wp:wrapNone/>
              <wp:docPr id="132" name="Cuadro de texto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/>
                              <w:i/>
                              <w:color w:val="F7AF71"/>
                              <w:sz w:val="22"/>
                            </w:rPr>
                            <w:t>Grado 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.5pt;margin-top:21.1pt;height:16.65pt;width:40.2pt;mso-position-horizontal-relative:page;mso-position-vertical-relative:page;z-index:-251821056;mso-width-relative:page;mso-height-relative:page;" filled="f" stroked="f" coordsize="21600,21600" o:gfxdata="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Fmoje9gAAAAIAQAADwAAAAAAAAABACAAAAAiAAAA&#10;ZHJzL2Rvd25yZXYueG1sUEsBAhQAFAAAAAgAh07iQH27HPKVAQAALQMAAA4AAAAAAAAAAQAgAAAA&#10;JwEAAGRycy9lMm9Eb2MueG1sUEsFBgAAAAAGAAYAWQEAAC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/>
                        <w:i/>
                        <w:sz w:val="22"/>
                      </w:rPr>
                    </w:pPr>
                    <w:r>
                      <w:rPr>
                        <w:rFonts w:ascii="Segoe UI"/>
                        <w:i/>
                        <w:color w:val="F7AF71"/>
                        <w:sz w:val="22"/>
                      </w:rPr>
                      <w:t>Grado 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496448" behindDoc="1" locked="0" layoutInCell="1" allowOverlap="1">
              <wp:simplePos x="0" y="0"/>
              <wp:positionH relativeFrom="page">
                <wp:posOffset>6447155</wp:posOffset>
              </wp:positionH>
              <wp:positionV relativeFrom="page">
                <wp:posOffset>267970</wp:posOffset>
              </wp:positionV>
              <wp:extent cx="798195" cy="211455"/>
              <wp:effectExtent l="0" t="0" r="0" b="0"/>
              <wp:wrapNone/>
              <wp:docPr id="137" name="Cuadro de texto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81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 w:hAns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 w:hAnsi="Segoe UI"/>
                              <w:i/>
                              <w:color w:val="F7AF71"/>
                              <w:sz w:val="22"/>
                            </w:rPr>
                            <w:t>Matemáticas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07.65pt;margin-top:21.1pt;height:16.65pt;width:62.85pt;mso-position-horizontal-relative:page;mso-position-vertical-relative:page;z-index:-251820032;mso-width-relative:page;mso-height-relative:page;" filled="f" stroked="f" coordsize="21600,21600" o:gfxdata="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ObpPzdkAAAALAQAADwAAAAAAAAABACAAAAAi&#10;AAAAZHJzL2Rvd25yZXYueG1sUEsBAhQAFAAAAAgAh07iQDNaXaeXAQAALQMAAA4AAAAAAAAAAQAg&#10;AAAAKAEAAGRycy9lMm9Eb2MueG1sUEsFBgAAAAAGAAYAWQEAADE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 w:hAnsi="Segoe UI"/>
                        <w:i/>
                        <w:sz w:val="22"/>
                      </w:rPr>
                    </w:pPr>
                    <w:r>
                      <w:rPr>
                        <w:rFonts w:ascii="Segoe UI" w:hAnsi="Segoe UI"/>
                        <w:i/>
                        <w:color w:val="F7AF71"/>
                        <w:sz w:val="22"/>
                      </w:rPr>
                      <w:t>Matemáticas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1629862912" behindDoc="1" locked="0" layoutInCell="1" allowOverlap="1">
              <wp:simplePos x="0" y="0"/>
              <wp:positionH relativeFrom="page">
                <wp:posOffset>739140</wp:posOffset>
              </wp:positionH>
              <wp:positionV relativeFrom="page">
                <wp:posOffset>267970</wp:posOffset>
              </wp:positionV>
              <wp:extent cx="510540" cy="211455"/>
              <wp:effectExtent l="0" t="0" r="0" b="0"/>
              <wp:wrapNone/>
              <wp:docPr id="339" name="Cuadro de texto 3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/>
                              <w:i/>
                              <w:color w:val="396173"/>
                              <w:sz w:val="22"/>
                            </w:rPr>
                            <w:t>Grado 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8.2pt;margin-top:21.1pt;height:16.65pt;width:40.2pt;mso-position-horizontal-relative:page;mso-position-vertical-relative:page;z-index:1126546432;mso-width-relative:page;mso-height-relative:page;" filled="f" stroked="f" coordsize="21600,21600" o:gfxdata="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m8IqvYAAAACQEAAA8AAAAAAAAAAQAgAAAAIgAA&#10;AGRycy9kb3ducmV2LnhtbFBLAQIUABQAAAAIAIdO4kDzEjHRlgEAAC0DAAAOAAAAAAAAAAEAIAAA&#10;ACcBAABkcnMvZTJvRG9jLnhtbFBLBQYAAAAABgAGAFkBAAA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/>
                        <w:i/>
                        <w:sz w:val="22"/>
                      </w:rPr>
                    </w:pPr>
                    <w:r>
                      <w:rPr>
                        <w:rFonts w:ascii="Segoe UI"/>
                        <w:i/>
                        <w:color w:val="396173"/>
                        <w:sz w:val="22"/>
                      </w:rPr>
                      <w:t>Grado 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1629863936" behindDoc="1" locked="0" layoutInCell="1" allowOverlap="1">
              <wp:simplePos x="0" y="0"/>
              <wp:positionH relativeFrom="page">
                <wp:posOffset>6499860</wp:posOffset>
              </wp:positionH>
              <wp:positionV relativeFrom="page">
                <wp:posOffset>267970</wp:posOffset>
              </wp:positionV>
              <wp:extent cx="565150" cy="211455"/>
              <wp:effectExtent l="0" t="0" r="0" b="0"/>
              <wp:wrapNone/>
              <wp:docPr id="340" name="Cuadro de texto 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/>
                              <w:i/>
                              <w:color w:val="396173"/>
                              <w:sz w:val="22"/>
                            </w:rPr>
                            <w:t>Lenguaje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11.8pt;margin-top:21.1pt;height:16.65pt;width:44.5pt;mso-position-horizontal-relative:page;mso-position-vertical-relative:page;z-index:1126547456;mso-width-relative:page;mso-height-relative:page;" filled="f" stroked="f" coordsize="21600,21600" o:gfxdata="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Beas2fZAAAACwEAAA8AAAAAAAAAAQAgAAAAIgAA&#10;AGRycy9kb3ducmV2LnhtbFBLAQIUABQAAAAIAIdO4kAFcRWulQEAAC0DAAAOAAAAAAAAAAEAIAAA&#10;ACgBAABkcnMvZTJvRG9jLnhtbFBLBQYAAAAABgAGAFkBAAA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/>
                        <w:i/>
                        <w:sz w:val="22"/>
                      </w:rPr>
                    </w:pPr>
                    <w:r>
                      <w:rPr>
                        <w:rFonts w:ascii="Segoe UI"/>
                        <w:i/>
                        <w:color w:val="396173"/>
                        <w:sz w:val="22"/>
                      </w:rPr>
                      <w:t>Lenguaje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1629862912" behindDoc="1" locked="0" layoutInCell="1" allowOverlap="1">
              <wp:simplePos x="0" y="0"/>
              <wp:positionH relativeFrom="page">
                <wp:posOffset>739140</wp:posOffset>
              </wp:positionH>
              <wp:positionV relativeFrom="page">
                <wp:posOffset>267970</wp:posOffset>
              </wp:positionV>
              <wp:extent cx="510540" cy="211455"/>
              <wp:effectExtent l="0" t="0" r="0" b="0"/>
              <wp:wrapNone/>
              <wp:docPr id="325" name="Cuadro de texto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/>
                              <w:i/>
                              <w:color w:val="396173"/>
                              <w:sz w:val="22"/>
                            </w:rPr>
                            <w:t>Grado 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8.2pt;margin-top:21.1pt;height:16.65pt;width:40.2pt;mso-position-horizontal-relative:page;mso-position-vertical-relative:page;z-index:1126546432;mso-width-relative:page;mso-height-relative:page;" filled="f" stroked="f" coordsize="21600,21600" o:gfxdata="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m8IqvYAAAACQEAAA8AAAAAAAAAAQAgAAAAIgAA&#10;AGRycy9kb3ducmV2LnhtbFBLAQIUABQAAAAIAIdO4kDyfOn6lgEAAC0DAAAOAAAAAAAAAAEAIAAA&#10;ACcBAABkcnMvZTJvRG9jLnhtbFBLBQYAAAAABgAGAFkBAAA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/>
                        <w:i/>
                        <w:sz w:val="22"/>
                      </w:rPr>
                    </w:pPr>
                    <w:r>
                      <w:rPr>
                        <w:rFonts w:ascii="Segoe UI"/>
                        <w:i/>
                        <w:color w:val="396173"/>
                        <w:sz w:val="22"/>
                      </w:rPr>
                      <w:t>Grado 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1629863936" behindDoc="1" locked="0" layoutInCell="1" allowOverlap="1">
              <wp:simplePos x="0" y="0"/>
              <wp:positionH relativeFrom="page">
                <wp:posOffset>6499860</wp:posOffset>
              </wp:positionH>
              <wp:positionV relativeFrom="page">
                <wp:posOffset>267970</wp:posOffset>
              </wp:positionV>
              <wp:extent cx="565150" cy="211455"/>
              <wp:effectExtent l="0" t="0" r="0" b="0"/>
              <wp:wrapNone/>
              <wp:docPr id="326" name="Cuadro de texto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/>
                              <w:i/>
                              <w:color w:val="396173"/>
                              <w:sz w:val="22"/>
                            </w:rPr>
                            <w:t>Lenguaje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11.8pt;margin-top:21.1pt;height:16.65pt;width:44.5pt;mso-position-horizontal-relative:page;mso-position-vertical-relative:page;z-index:1126547456;mso-width-relative:page;mso-height-relative:page;" filled="f" stroked="f" coordsize="21600,21600" o:gfxdata="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Beas2fZAAAACwEAAA8AAAAAAAAAAQAgAAAAIgAA&#10;AGRycy9kb3ducmV2LnhtbFBLAQIUABQAAAAIAIdO4kC4C/W2lQEAAC0DAAAOAAAAAAAAAAEAIAAA&#10;ACgBAABkcnMvZTJvRG9jLnhtbFBLBQYAAAAABgAGAFkBAAA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/>
                        <w:i/>
                        <w:sz w:val="22"/>
                      </w:rPr>
                    </w:pPr>
                    <w:r>
                      <w:rPr>
                        <w:rFonts w:ascii="Segoe UI"/>
                        <w:i/>
                        <w:color w:val="396173"/>
                        <w:sz w:val="22"/>
                      </w:rPr>
                      <w:t>Lenguaje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1629862912" behindDoc="1" locked="0" layoutInCell="1" allowOverlap="1">
              <wp:simplePos x="0" y="0"/>
              <wp:positionH relativeFrom="page">
                <wp:posOffset>739140</wp:posOffset>
              </wp:positionH>
              <wp:positionV relativeFrom="page">
                <wp:posOffset>267970</wp:posOffset>
              </wp:positionV>
              <wp:extent cx="510540" cy="211455"/>
              <wp:effectExtent l="0" t="0" r="0" b="0"/>
              <wp:wrapNone/>
              <wp:docPr id="311" name="Cuadro de texto 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/>
                              <w:i/>
                              <w:color w:val="396173"/>
                              <w:sz w:val="22"/>
                            </w:rPr>
                            <w:t>Grado 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8.2pt;margin-top:21.1pt;height:16.65pt;width:40.2pt;mso-position-horizontal-relative:page;mso-position-vertical-relative:page;z-index:1126546432;mso-width-relative:page;mso-height-relative:page;" filled="f" stroked="f" coordsize="21600,21600" o:gfxdata="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Sbwiq9gAAAAJAQAADwAAAAAAAAABACAAAAAiAAAA&#10;ZHJzL2Rvd25yZXYueG1sUEsBAhQAFAAAAAgAh07iQC2110uVAQAALQMAAA4AAAAAAAAAAQAgAAAA&#10;JwEAAGRycy9lMm9Eb2MueG1sUEsFBgAAAAAGAAYAWQEAAC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/>
                        <w:i/>
                        <w:sz w:val="22"/>
                      </w:rPr>
                    </w:pPr>
                    <w:r>
                      <w:rPr>
                        <w:rFonts w:ascii="Segoe UI"/>
                        <w:i/>
                        <w:color w:val="396173"/>
                        <w:sz w:val="22"/>
                      </w:rPr>
                      <w:t>Grado 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1629863936" behindDoc="1" locked="0" layoutInCell="1" allowOverlap="1">
              <wp:simplePos x="0" y="0"/>
              <wp:positionH relativeFrom="page">
                <wp:posOffset>6499860</wp:posOffset>
              </wp:positionH>
              <wp:positionV relativeFrom="page">
                <wp:posOffset>267970</wp:posOffset>
              </wp:positionV>
              <wp:extent cx="565150" cy="211455"/>
              <wp:effectExtent l="0" t="0" r="0" b="0"/>
              <wp:wrapNone/>
              <wp:docPr id="312" name="Cuadro de texto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Segoe UI"/>
                              <w:i/>
                              <w:sz w:val="22"/>
                            </w:rPr>
                          </w:pPr>
                          <w:r>
                            <w:rPr>
                              <w:rFonts w:ascii="Segoe UI"/>
                              <w:i/>
                              <w:color w:val="396173"/>
                              <w:sz w:val="22"/>
                            </w:rPr>
                            <w:t>Lenguaje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11.8pt;margin-top:21.1pt;height:16.65pt;width:44.5pt;mso-position-horizontal-relative:page;mso-position-vertical-relative:page;z-index:1126547456;mso-width-relative:page;mso-height-relative:page;" filled="f" stroked="f" coordsize="21600,21600" o:gfxdata="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Beas2fZAAAACwEAAA8AAAAAAAAAAQAgAAAAIgAA&#10;AGRycy9kb3ducmV2LnhtbFBLAQIUABQAAAAIAIdO4kBnwssHlQEAAC0DAAAOAAAAAAAAAAEAIAAA&#10;ACgBAABkcnMvZTJvRG9jLnhtbFBLBQYAAAAABgAGAFkBAAA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Segoe UI"/>
                        <w:i/>
                        <w:sz w:val="22"/>
                      </w:rPr>
                    </w:pPr>
                    <w:r>
                      <w:rPr>
                        <w:rFonts w:ascii="Segoe UI"/>
                        <w:i/>
                        <w:color w:val="396173"/>
                        <w:sz w:val="22"/>
                      </w:rPr>
                      <w:t>Lenguaje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11"/>
      <w:numPr>
        <w:ilvl w:val="0"/>
        <w:numId w:val="0"/>
      </w:numPr>
      <w:rPr>
        <w:rFonts w:ascii="Arial" w:hAnsi="Arial" w:cs="Arial"/>
        <w:i/>
        <w:i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801838"/>
    <w:multiLevelType w:val="singleLevel"/>
    <w:tmpl w:val="80801838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855B8313"/>
    <w:multiLevelType w:val="singleLevel"/>
    <w:tmpl w:val="855B8313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90EB94B8"/>
    <w:multiLevelType w:val="singleLevel"/>
    <w:tmpl w:val="90EB94B8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94B9AFEB"/>
    <w:multiLevelType w:val="singleLevel"/>
    <w:tmpl w:val="94B9AFEB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A01B5420"/>
    <w:multiLevelType w:val="singleLevel"/>
    <w:tmpl w:val="A01B5420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A8307005"/>
    <w:multiLevelType w:val="singleLevel"/>
    <w:tmpl w:val="A8307005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393" w:hanging="284"/>
        <w:jc w:val="left"/>
      </w:pPr>
      <w:rPr>
        <w:rFonts w:hint="default" w:ascii="Segoe UI" w:hAnsi="Segoe UI" w:eastAsia="Segoe UI" w:cs="Segoe UI"/>
        <w:b/>
        <w:bCs/>
        <w:i/>
        <w:color w:val="89360E"/>
        <w:spacing w:val="-1"/>
        <w:w w:val="100"/>
        <w:sz w:val="26"/>
        <w:szCs w:val="26"/>
        <w:lang w:val="es-ES" w:eastAsia="es-ES" w:bidi="es-ES"/>
      </w:rPr>
    </w:lvl>
    <w:lvl w:ilvl="1" w:tentative="0">
      <w:start w:val="0"/>
      <w:numFmt w:val="bullet"/>
      <w:lvlText w:val="•"/>
      <w:lvlJc w:val="left"/>
      <w:pPr>
        <w:ind w:left="1438" w:hanging="284"/>
      </w:pPr>
      <w:rPr>
        <w:rFonts w:hint="default"/>
        <w:lang w:val="es-ES" w:eastAsia="es-ES" w:bidi="es-ES"/>
      </w:rPr>
    </w:lvl>
    <w:lvl w:ilvl="2" w:tentative="0">
      <w:start w:val="0"/>
      <w:numFmt w:val="bullet"/>
      <w:lvlText w:val="•"/>
      <w:lvlJc w:val="left"/>
      <w:pPr>
        <w:ind w:left="2476" w:hanging="284"/>
      </w:pPr>
      <w:rPr>
        <w:rFonts w:hint="default"/>
        <w:lang w:val="es-ES" w:eastAsia="es-ES" w:bidi="es-ES"/>
      </w:rPr>
    </w:lvl>
    <w:lvl w:ilvl="3" w:tentative="0">
      <w:start w:val="0"/>
      <w:numFmt w:val="bullet"/>
      <w:lvlText w:val="•"/>
      <w:lvlJc w:val="left"/>
      <w:pPr>
        <w:ind w:left="3514" w:hanging="284"/>
      </w:pPr>
      <w:rPr>
        <w:rFonts w:hint="default"/>
        <w:lang w:val="es-ES" w:eastAsia="es-ES" w:bidi="es-ES"/>
      </w:rPr>
    </w:lvl>
    <w:lvl w:ilvl="4" w:tentative="0">
      <w:start w:val="0"/>
      <w:numFmt w:val="bullet"/>
      <w:lvlText w:val="•"/>
      <w:lvlJc w:val="left"/>
      <w:pPr>
        <w:ind w:left="4552" w:hanging="284"/>
      </w:pPr>
      <w:rPr>
        <w:rFonts w:hint="default"/>
        <w:lang w:val="es-ES" w:eastAsia="es-ES" w:bidi="es-ES"/>
      </w:rPr>
    </w:lvl>
    <w:lvl w:ilvl="5" w:tentative="0">
      <w:start w:val="0"/>
      <w:numFmt w:val="bullet"/>
      <w:lvlText w:val="•"/>
      <w:lvlJc w:val="left"/>
      <w:pPr>
        <w:ind w:left="5590" w:hanging="284"/>
      </w:pPr>
      <w:rPr>
        <w:rFonts w:hint="default"/>
        <w:lang w:val="es-ES" w:eastAsia="es-ES" w:bidi="es-ES"/>
      </w:rPr>
    </w:lvl>
    <w:lvl w:ilvl="6" w:tentative="0">
      <w:start w:val="0"/>
      <w:numFmt w:val="bullet"/>
      <w:lvlText w:val="•"/>
      <w:lvlJc w:val="left"/>
      <w:pPr>
        <w:ind w:left="6628" w:hanging="284"/>
      </w:pPr>
      <w:rPr>
        <w:rFonts w:hint="default"/>
        <w:lang w:val="es-ES" w:eastAsia="es-ES" w:bidi="es-ES"/>
      </w:rPr>
    </w:lvl>
    <w:lvl w:ilvl="7" w:tentative="0">
      <w:start w:val="0"/>
      <w:numFmt w:val="bullet"/>
      <w:lvlText w:val="•"/>
      <w:lvlJc w:val="left"/>
      <w:pPr>
        <w:ind w:left="7666" w:hanging="284"/>
      </w:pPr>
      <w:rPr>
        <w:rFonts w:hint="default"/>
        <w:lang w:val="es-ES" w:eastAsia="es-ES" w:bidi="es-ES"/>
      </w:rPr>
    </w:lvl>
    <w:lvl w:ilvl="8" w:tentative="0">
      <w:start w:val="0"/>
      <w:numFmt w:val="bullet"/>
      <w:lvlText w:val="•"/>
      <w:lvlJc w:val="left"/>
      <w:pPr>
        <w:ind w:left="8704" w:hanging="284"/>
      </w:pPr>
      <w:rPr>
        <w:rFonts w:hint="default"/>
        <w:lang w:val="es-ES" w:eastAsia="es-ES" w:bidi="es-ES"/>
      </w:rPr>
    </w:lvl>
  </w:abstractNum>
  <w:abstractNum w:abstractNumId="7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93" w:hanging="284"/>
        <w:jc w:val="left"/>
      </w:pPr>
      <w:rPr>
        <w:rFonts w:hint="default" w:ascii="Segoe UI" w:hAnsi="Segoe UI" w:eastAsia="Segoe UI" w:cs="Segoe UI"/>
        <w:b/>
        <w:bCs/>
        <w:i/>
        <w:color w:val="89360E"/>
        <w:spacing w:val="-1"/>
        <w:w w:val="100"/>
        <w:sz w:val="26"/>
        <w:szCs w:val="26"/>
        <w:lang w:val="es-ES" w:eastAsia="es-ES" w:bidi="es-ES"/>
      </w:rPr>
    </w:lvl>
    <w:lvl w:ilvl="1" w:tentative="0">
      <w:start w:val="1"/>
      <w:numFmt w:val="lowerLetter"/>
      <w:lvlText w:val="%2."/>
      <w:lvlJc w:val="left"/>
      <w:pPr>
        <w:ind w:left="830" w:hanging="467"/>
        <w:jc w:val="left"/>
      </w:pPr>
      <w:rPr>
        <w:rFonts w:hint="default" w:ascii="Segoe UI" w:hAnsi="Segoe UI" w:eastAsia="Segoe UI" w:cs="Segoe UI"/>
        <w:b/>
        <w:bCs/>
        <w:i/>
        <w:color w:val="89360E"/>
        <w:spacing w:val="-1"/>
        <w:w w:val="100"/>
        <w:sz w:val="26"/>
        <w:szCs w:val="26"/>
        <w:lang w:val="es-ES" w:eastAsia="es-ES" w:bidi="es-ES"/>
      </w:rPr>
    </w:lvl>
    <w:lvl w:ilvl="2" w:tentative="0">
      <w:start w:val="0"/>
      <w:numFmt w:val="bullet"/>
      <w:lvlText w:val="•"/>
      <w:lvlJc w:val="left"/>
      <w:pPr>
        <w:ind w:left="1944" w:hanging="467"/>
      </w:pPr>
      <w:rPr>
        <w:rFonts w:hint="default"/>
        <w:lang w:val="es-ES" w:eastAsia="es-ES" w:bidi="es-ES"/>
      </w:rPr>
    </w:lvl>
    <w:lvl w:ilvl="3" w:tentative="0">
      <w:start w:val="0"/>
      <w:numFmt w:val="bullet"/>
      <w:lvlText w:val="•"/>
      <w:lvlJc w:val="left"/>
      <w:pPr>
        <w:ind w:left="3048" w:hanging="467"/>
      </w:pPr>
      <w:rPr>
        <w:rFonts w:hint="default"/>
        <w:lang w:val="es-ES" w:eastAsia="es-ES" w:bidi="es-ES"/>
      </w:rPr>
    </w:lvl>
    <w:lvl w:ilvl="4" w:tentative="0">
      <w:start w:val="0"/>
      <w:numFmt w:val="bullet"/>
      <w:lvlText w:val="•"/>
      <w:lvlJc w:val="left"/>
      <w:pPr>
        <w:ind w:left="4153" w:hanging="467"/>
      </w:pPr>
      <w:rPr>
        <w:rFonts w:hint="default"/>
        <w:lang w:val="es-ES" w:eastAsia="es-ES" w:bidi="es-ES"/>
      </w:rPr>
    </w:lvl>
    <w:lvl w:ilvl="5" w:tentative="0">
      <w:start w:val="0"/>
      <w:numFmt w:val="bullet"/>
      <w:lvlText w:val="•"/>
      <w:lvlJc w:val="left"/>
      <w:pPr>
        <w:ind w:left="5257" w:hanging="467"/>
      </w:pPr>
      <w:rPr>
        <w:rFonts w:hint="default"/>
        <w:lang w:val="es-ES" w:eastAsia="es-ES" w:bidi="es-ES"/>
      </w:rPr>
    </w:lvl>
    <w:lvl w:ilvl="6" w:tentative="0">
      <w:start w:val="0"/>
      <w:numFmt w:val="bullet"/>
      <w:lvlText w:val="•"/>
      <w:lvlJc w:val="left"/>
      <w:pPr>
        <w:ind w:left="6362" w:hanging="467"/>
      </w:pPr>
      <w:rPr>
        <w:rFonts w:hint="default"/>
        <w:lang w:val="es-ES" w:eastAsia="es-ES" w:bidi="es-ES"/>
      </w:rPr>
    </w:lvl>
    <w:lvl w:ilvl="7" w:tentative="0">
      <w:start w:val="0"/>
      <w:numFmt w:val="bullet"/>
      <w:lvlText w:val="•"/>
      <w:lvlJc w:val="left"/>
      <w:pPr>
        <w:ind w:left="7466" w:hanging="467"/>
      </w:pPr>
      <w:rPr>
        <w:rFonts w:hint="default"/>
        <w:lang w:val="es-ES" w:eastAsia="es-ES" w:bidi="es-ES"/>
      </w:rPr>
    </w:lvl>
    <w:lvl w:ilvl="8" w:tentative="0">
      <w:start w:val="0"/>
      <w:numFmt w:val="bullet"/>
      <w:lvlText w:val="•"/>
      <w:lvlJc w:val="left"/>
      <w:pPr>
        <w:ind w:left="8571" w:hanging="467"/>
      </w:pPr>
      <w:rPr>
        <w:rFonts w:hint="default"/>
        <w:lang w:val="es-ES" w:eastAsia="es-ES" w:bidi="es-ES"/>
      </w:rPr>
    </w:lvl>
  </w:abstractNum>
  <w:abstractNum w:abstractNumId="8">
    <w:nsid w:val="DB7C95CF"/>
    <w:multiLevelType w:val="singleLevel"/>
    <w:tmpl w:val="DB7C95CF"/>
    <w:lvl w:ilvl="0" w:tentative="0">
      <w:start w:val="1"/>
      <w:numFmt w:val="decimal"/>
      <w:suff w:val="space"/>
      <w:lvlText w:val="%1-"/>
      <w:lvlJc w:val="left"/>
    </w:lvl>
  </w:abstractNum>
  <w:abstractNum w:abstractNumId="9">
    <w:nsid w:val="E4F0609F"/>
    <w:multiLevelType w:val="singleLevel"/>
    <w:tmpl w:val="E4F0609F"/>
    <w:lvl w:ilvl="0" w:tentative="0">
      <w:start w:val="6"/>
      <w:numFmt w:val="decimal"/>
      <w:suff w:val="space"/>
      <w:lvlText w:val="%1-"/>
      <w:lvlJc w:val="left"/>
    </w:lvl>
  </w:abstractNum>
  <w:abstractNum w:abstractNumId="10">
    <w:nsid w:val="EF199460"/>
    <w:multiLevelType w:val="singleLevel"/>
    <w:tmpl w:val="EF199460"/>
    <w:lvl w:ilvl="0" w:tentative="0">
      <w:start w:val="15"/>
      <w:numFmt w:val="decimal"/>
      <w:suff w:val="space"/>
      <w:lvlText w:val="%1."/>
      <w:lvlJc w:val="left"/>
    </w:lvl>
  </w:abstractNum>
  <w:abstractNum w:abstractNumId="11">
    <w:nsid w:val="F89219FD"/>
    <w:multiLevelType w:val="singleLevel"/>
    <w:tmpl w:val="F89219FD"/>
    <w:lvl w:ilvl="0" w:tentative="0">
      <w:start w:val="7"/>
      <w:numFmt w:val="decimal"/>
      <w:suff w:val="space"/>
      <w:lvlText w:val="%1."/>
      <w:lvlJc w:val="left"/>
    </w:lvl>
  </w:abstractNum>
  <w:abstractNum w:abstractNumId="1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90" w:hanging="284"/>
        <w:jc w:val="left"/>
      </w:pPr>
      <w:rPr>
        <w:rFonts w:hint="default" w:ascii="Segoe UI" w:hAnsi="Segoe UI" w:eastAsia="Segoe UI" w:cs="Segoe UI"/>
        <w:b/>
        <w:bCs/>
        <w:i/>
        <w:color w:val="052C49"/>
        <w:spacing w:val="-1"/>
        <w:w w:val="100"/>
        <w:sz w:val="26"/>
        <w:szCs w:val="26"/>
        <w:lang w:val="es-ES" w:eastAsia="es-ES" w:bidi="es-ES"/>
      </w:rPr>
    </w:lvl>
    <w:lvl w:ilvl="1" w:tentative="0">
      <w:start w:val="0"/>
      <w:numFmt w:val="bullet"/>
      <w:lvlText w:val="•"/>
      <w:lvlJc w:val="left"/>
      <w:pPr>
        <w:ind w:left="1532" w:hanging="284"/>
      </w:pPr>
      <w:rPr>
        <w:rFonts w:hint="default"/>
        <w:lang w:val="es-ES" w:eastAsia="es-ES" w:bidi="es-ES"/>
      </w:rPr>
    </w:lvl>
    <w:lvl w:ilvl="2" w:tentative="0">
      <w:start w:val="0"/>
      <w:numFmt w:val="bullet"/>
      <w:lvlText w:val="•"/>
      <w:lvlJc w:val="left"/>
      <w:pPr>
        <w:ind w:left="2564" w:hanging="284"/>
      </w:pPr>
      <w:rPr>
        <w:rFonts w:hint="default"/>
        <w:lang w:val="es-ES" w:eastAsia="es-ES" w:bidi="es-ES"/>
      </w:rPr>
    </w:lvl>
    <w:lvl w:ilvl="3" w:tentative="0">
      <w:start w:val="0"/>
      <w:numFmt w:val="bullet"/>
      <w:lvlText w:val="•"/>
      <w:lvlJc w:val="left"/>
      <w:pPr>
        <w:ind w:left="3596" w:hanging="284"/>
      </w:pPr>
      <w:rPr>
        <w:rFonts w:hint="default"/>
        <w:lang w:val="es-ES" w:eastAsia="es-ES" w:bidi="es-ES"/>
      </w:rPr>
    </w:lvl>
    <w:lvl w:ilvl="4" w:tentative="0">
      <w:start w:val="0"/>
      <w:numFmt w:val="bullet"/>
      <w:lvlText w:val="•"/>
      <w:lvlJc w:val="left"/>
      <w:pPr>
        <w:ind w:left="4628" w:hanging="284"/>
      </w:pPr>
      <w:rPr>
        <w:rFonts w:hint="default"/>
        <w:lang w:val="es-ES" w:eastAsia="es-ES" w:bidi="es-ES"/>
      </w:rPr>
    </w:lvl>
    <w:lvl w:ilvl="5" w:tentative="0">
      <w:start w:val="0"/>
      <w:numFmt w:val="bullet"/>
      <w:lvlText w:val="•"/>
      <w:lvlJc w:val="left"/>
      <w:pPr>
        <w:ind w:left="5660" w:hanging="284"/>
      </w:pPr>
      <w:rPr>
        <w:rFonts w:hint="default"/>
        <w:lang w:val="es-ES" w:eastAsia="es-ES" w:bidi="es-ES"/>
      </w:rPr>
    </w:lvl>
    <w:lvl w:ilvl="6" w:tentative="0">
      <w:start w:val="0"/>
      <w:numFmt w:val="bullet"/>
      <w:lvlText w:val="•"/>
      <w:lvlJc w:val="left"/>
      <w:pPr>
        <w:ind w:left="6692" w:hanging="284"/>
      </w:pPr>
      <w:rPr>
        <w:rFonts w:hint="default"/>
        <w:lang w:val="es-ES" w:eastAsia="es-ES" w:bidi="es-ES"/>
      </w:rPr>
    </w:lvl>
    <w:lvl w:ilvl="7" w:tentative="0">
      <w:start w:val="0"/>
      <w:numFmt w:val="bullet"/>
      <w:lvlText w:val="•"/>
      <w:lvlJc w:val="left"/>
      <w:pPr>
        <w:ind w:left="7724" w:hanging="284"/>
      </w:pPr>
      <w:rPr>
        <w:rFonts w:hint="default"/>
        <w:lang w:val="es-ES" w:eastAsia="es-ES" w:bidi="es-ES"/>
      </w:rPr>
    </w:lvl>
    <w:lvl w:ilvl="8" w:tentative="0">
      <w:start w:val="0"/>
      <w:numFmt w:val="bullet"/>
      <w:lvlText w:val="•"/>
      <w:lvlJc w:val="left"/>
      <w:pPr>
        <w:ind w:left="8756" w:hanging="284"/>
      </w:pPr>
      <w:rPr>
        <w:rFonts w:hint="default"/>
        <w:lang w:val="es-ES" w:eastAsia="es-ES" w:bidi="es-ES"/>
      </w:rPr>
    </w:lvl>
  </w:abstractNum>
  <w:abstractNum w:abstractNumId="13">
    <w:nsid w:val="39973C85"/>
    <w:multiLevelType w:val="singleLevel"/>
    <w:tmpl w:val="39973C85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4">
    <w:nsid w:val="3DEA903D"/>
    <w:multiLevelType w:val="singleLevel"/>
    <w:tmpl w:val="3DEA903D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5">
    <w:nsid w:val="3E8D9DCA"/>
    <w:multiLevelType w:val="singleLevel"/>
    <w:tmpl w:val="3E8D9DCA"/>
    <w:lvl w:ilvl="0" w:tentative="0">
      <w:start w:val="1"/>
      <w:numFmt w:val="decimal"/>
      <w:suff w:val="space"/>
      <w:lvlText w:val="%1-"/>
      <w:lvlJc w:val="left"/>
    </w:lvl>
  </w:abstractNum>
  <w:abstractNum w:abstractNumId="16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475" w:hanging="284"/>
        <w:jc w:val="left"/>
      </w:pPr>
      <w:rPr>
        <w:rFonts w:hint="default" w:ascii="Segoe UI" w:hAnsi="Segoe UI" w:eastAsia="Segoe UI" w:cs="Segoe UI"/>
        <w:b/>
        <w:bCs/>
        <w:i/>
        <w:color w:val="89360E"/>
        <w:spacing w:val="-1"/>
        <w:w w:val="100"/>
        <w:sz w:val="26"/>
        <w:szCs w:val="26"/>
        <w:lang w:val="es-ES" w:eastAsia="es-ES" w:bidi="es-ES"/>
      </w:rPr>
    </w:lvl>
    <w:lvl w:ilvl="1" w:tentative="0">
      <w:start w:val="0"/>
      <w:numFmt w:val="bullet"/>
      <w:lvlText w:val="•"/>
      <w:lvlJc w:val="left"/>
      <w:pPr>
        <w:ind w:left="1510" w:hanging="284"/>
      </w:pPr>
      <w:rPr>
        <w:rFonts w:hint="default"/>
        <w:lang w:val="es-ES" w:eastAsia="es-ES" w:bidi="es-ES"/>
      </w:rPr>
    </w:lvl>
    <w:lvl w:ilvl="2" w:tentative="0">
      <w:start w:val="0"/>
      <w:numFmt w:val="bullet"/>
      <w:lvlText w:val="•"/>
      <w:lvlJc w:val="left"/>
      <w:pPr>
        <w:ind w:left="2540" w:hanging="284"/>
      </w:pPr>
      <w:rPr>
        <w:rFonts w:hint="default"/>
        <w:lang w:val="es-ES" w:eastAsia="es-ES" w:bidi="es-ES"/>
      </w:rPr>
    </w:lvl>
    <w:lvl w:ilvl="3" w:tentative="0">
      <w:start w:val="0"/>
      <w:numFmt w:val="bullet"/>
      <w:lvlText w:val="•"/>
      <w:lvlJc w:val="left"/>
      <w:pPr>
        <w:ind w:left="3570" w:hanging="284"/>
      </w:pPr>
      <w:rPr>
        <w:rFonts w:hint="default"/>
        <w:lang w:val="es-ES" w:eastAsia="es-ES" w:bidi="es-ES"/>
      </w:rPr>
    </w:lvl>
    <w:lvl w:ilvl="4" w:tentative="0">
      <w:start w:val="0"/>
      <w:numFmt w:val="bullet"/>
      <w:lvlText w:val="•"/>
      <w:lvlJc w:val="left"/>
      <w:pPr>
        <w:ind w:left="4600" w:hanging="284"/>
      </w:pPr>
      <w:rPr>
        <w:rFonts w:hint="default"/>
        <w:lang w:val="es-ES" w:eastAsia="es-ES" w:bidi="es-ES"/>
      </w:rPr>
    </w:lvl>
    <w:lvl w:ilvl="5" w:tentative="0">
      <w:start w:val="0"/>
      <w:numFmt w:val="bullet"/>
      <w:lvlText w:val="•"/>
      <w:lvlJc w:val="left"/>
      <w:pPr>
        <w:ind w:left="5630" w:hanging="284"/>
      </w:pPr>
      <w:rPr>
        <w:rFonts w:hint="default"/>
        <w:lang w:val="es-ES" w:eastAsia="es-ES" w:bidi="es-ES"/>
      </w:rPr>
    </w:lvl>
    <w:lvl w:ilvl="6" w:tentative="0">
      <w:start w:val="0"/>
      <w:numFmt w:val="bullet"/>
      <w:lvlText w:val="•"/>
      <w:lvlJc w:val="left"/>
      <w:pPr>
        <w:ind w:left="6660" w:hanging="284"/>
      </w:pPr>
      <w:rPr>
        <w:rFonts w:hint="default"/>
        <w:lang w:val="es-ES" w:eastAsia="es-ES" w:bidi="es-ES"/>
      </w:rPr>
    </w:lvl>
    <w:lvl w:ilvl="7" w:tentative="0">
      <w:start w:val="0"/>
      <w:numFmt w:val="bullet"/>
      <w:lvlText w:val="•"/>
      <w:lvlJc w:val="left"/>
      <w:pPr>
        <w:ind w:left="7690" w:hanging="284"/>
      </w:pPr>
      <w:rPr>
        <w:rFonts w:hint="default"/>
        <w:lang w:val="es-ES" w:eastAsia="es-ES" w:bidi="es-ES"/>
      </w:rPr>
    </w:lvl>
    <w:lvl w:ilvl="8" w:tentative="0">
      <w:start w:val="0"/>
      <w:numFmt w:val="bullet"/>
      <w:lvlText w:val="•"/>
      <w:lvlJc w:val="left"/>
      <w:pPr>
        <w:ind w:left="8720" w:hanging="284"/>
      </w:pPr>
      <w:rPr>
        <w:rFonts w:hint="default"/>
        <w:lang w:val="es-ES" w:eastAsia="es-ES" w:bidi="es-ES"/>
      </w:rPr>
    </w:lvl>
  </w:abstractNum>
  <w:abstractNum w:abstractNumId="17">
    <w:nsid w:val="5F5B50E1"/>
    <w:multiLevelType w:val="singleLevel"/>
    <w:tmpl w:val="5F5B50E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6"/>
  </w:num>
  <w:num w:numId="5">
    <w:abstractNumId w:val="11"/>
  </w:num>
  <w:num w:numId="6">
    <w:abstractNumId w:val="2"/>
  </w:num>
  <w:num w:numId="7">
    <w:abstractNumId w:val="17"/>
  </w:num>
  <w:num w:numId="8">
    <w:abstractNumId w:val="12"/>
  </w:num>
  <w:num w:numId="9">
    <w:abstractNumId w:val="3"/>
  </w:num>
  <w:num w:numId="10">
    <w:abstractNumId w:val="8"/>
  </w:num>
  <w:num w:numId="11">
    <w:abstractNumId w:val="14"/>
  </w:num>
  <w:num w:numId="12">
    <w:abstractNumId w:val="13"/>
  </w:num>
  <w:num w:numId="13">
    <w:abstractNumId w:val="4"/>
  </w:num>
  <w:num w:numId="14">
    <w:abstractNumId w:val="1"/>
  </w:num>
  <w:num w:numId="15">
    <w:abstractNumId w:val="0"/>
  </w:num>
  <w:num w:numId="16">
    <w:abstractNumId w:val="15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45B"/>
    <w:rsid w:val="001A5E79"/>
    <w:rsid w:val="002372D7"/>
    <w:rsid w:val="002A245B"/>
    <w:rsid w:val="00336594"/>
    <w:rsid w:val="003A1B1A"/>
    <w:rsid w:val="00470A42"/>
    <w:rsid w:val="005F3061"/>
    <w:rsid w:val="00755224"/>
    <w:rsid w:val="00B75E1B"/>
    <w:rsid w:val="00C75B2E"/>
    <w:rsid w:val="00D0657F"/>
    <w:rsid w:val="00F8320A"/>
    <w:rsid w:val="010568E3"/>
    <w:rsid w:val="028B1790"/>
    <w:rsid w:val="03E631E2"/>
    <w:rsid w:val="04531A02"/>
    <w:rsid w:val="04F17AAB"/>
    <w:rsid w:val="053D7D43"/>
    <w:rsid w:val="10BE04C2"/>
    <w:rsid w:val="14A974D5"/>
    <w:rsid w:val="14E2683F"/>
    <w:rsid w:val="205048A9"/>
    <w:rsid w:val="209742B8"/>
    <w:rsid w:val="21DF1174"/>
    <w:rsid w:val="2F146CD5"/>
    <w:rsid w:val="2F6632F5"/>
    <w:rsid w:val="348E4C77"/>
    <w:rsid w:val="363A00B8"/>
    <w:rsid w:val="39F31EC4"/>
    <w:rsid w:val="3C706D3A"/>
    <w:rsid w:val="405B0F82"/>
    <w:rsid w:val="41652D6F"/>
    <w:rsid w:val="4197220A"/>
    <w:rsid w:val="452C277E"/>
    <w:rsid w:val="45E02BC4"/>
    <w:rsid w:val="49D23017"/>
    <w:rsid w:val="4AA9416A"/>
    <w:rsid w:val="4F076030"/>
    <w:rsid w:val="50132B90"/>
    <w:rsid w:val="51FD1110"/>
    <w:rsid w:val="55DF0D7C"/>
    <w:rsid w:val="58557B6D"/>
    <w:rsid w:val="590A34D4"/>
    <w:rsid w:val="5A3531E5"/>
    <w:rsid w:val="5C877ACB"/>
    <w:rsid w:val="639A58AD"/>
    <w:rsid w:val="68442D2E"/>
    <w:rsid w:val="69D02B23"/>
    <w:rsid w:val="6EE31B47"/>
    <w:rsid w:val="6FD802E9"/>
    <w:rsid w:val="73A41B1E"/>
    <w:rsid w:val="75983AFF"/>
    <w:rsid w:val="77C97262"/>
    <w:rsid w:val="7AC264A3"/>
    <w:rsid w:val="7B9B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CO" w:eastAsia="en-US" w:bidi="ar-SA"/>
    </w:rPr>
  </w:style>
  <w:style w:type="paragraph" w:styleId="2">
    <w:name w:val="heading 1"/>
    <w:basedOn w:val="1"/>
    <w:next w:val="1"/>
    <w:qFormat/>
    <w:uiPriority w:val="1"/>
    <w:pPr>
      <w:ind w:left="110"/>
      <w:outlineLvl w:val="1"/>
    </w:pPr>
    <w:rPr>
      <w:rFonts w:ascii="Segoe UI" w:hAnsi="Segoe UI" w:eastAsia="Segoe UI" w:cs="Segoe UI"/>
      <w:b/>
      <w:bCs/>
      <w:i/>
      <w:sz w:val="26"/>
      <w:szCs w:val="26"/>
      <w:lang w:val="es-ES" w:eastAsia="es-ES" w:bidi="es-ES"/>
    </w:rPr>
  </w:style>
  <w:style w:type="paragraph" w:styleId="3">
    <w:name w:val="heading 2"/>
    <w:basedOn w:val="1"/>
    <w:next w:val="1"/>
    <w:qFormat/>
    <w:uiPriority w:val="1"/>
    <w:pPr>
      <w:ind w:left="130"/>
      <w:outlineLvl w:val="2"/>
    </w:pPr>
    <w:rPr>
      <w:rFonts w:ascii="Segoe UI" w:hAnsi="Segoe UI" w:eastAsia="Segoe UI" w:cs="Segoe UI"/>
      <w:b/>
      <w:bCs/>
      <w:i/>
      <w:sz w:val="26"/>
      <w:szCs w:val="26"/>
      <w:lang w:val="es-ES" w:eastAsia="es-ES" w:bidi="es-ES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6">
    <w:name w:val="Body Text"/>
    <w:basedOn w:val="1"/>
    <w:qFormat/>
    <w:uiPriority w:val="1"/>
    <w:rPr>
      <w:rFonts w:ascii="Segoe UI Light" w:hAnsi="Segoe UI Light" w:eastAsia="Segoe UI Light" w:cs="Segoe UI Light"/>
      <w:sz w:val="26"/>
      <w:szCs w:val="26"/>
      <w:lang w:val="es-ES" w:eastAsia="es-ES" w:bidi="es-ES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paragraph" w:customStyle="1" w:styleId="12">
    <w:name w:val="Table Paragraph"/>
    <w:basedOn w:val="1"/>
    <w:qFormat/>
    <w:uiPriority w:val="1"/>
    <w:pPr>
      <w:ind w:left="270"/>
    </w:pPr>
    <w:rPr>
      <w:rFonts w:ascii="Segoe UI Light" w:hAnsi="Segoe UI Light" w:eastAsia="Segoe UI Light" w:cs="Segoe UI Light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6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GIF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EA5D4E-BF84-4153-A153-9EB9A99828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301</Words>
  <Characters>1659</Characters>
  <Lines>13</Lines>
  <Paragraphs>3</Paragraphs>
  <TotalTime>124</TotalTime>
  <ScaleCrop>false</ScaleCrop>
  <LinksUpToDate>false</LinksUpToDate>
  <CharactersWithSpaces>1957</CharactersWithSpaces>
  <Application>WPS Office_11.2.0.9070_F1E327BC-269C-435d-A152-05C5408002CA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2020-03-25T23:52:00Z</dcterms:created>
  <dc:creator>Estudiante</dc:creator>
  <cp:lastModifiedBy>Estudiante</cp:lastModifiedBy>
  <dcterms:modified xsi:type="dcterms:W3CDTF">2020-03-27T20:01:48Z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2058-11.2.0.9070</vt:lpwstr>
  </property>
</Properties>
</file>